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F46E77" w:rsidR="00F46E77" w:rsidP="00F46E77" w:rsidRDefault="00F46E77" w14:paraId="4D37D325" w14:textId="4E61DF0B">
      <w:pPr>
        <w:spacing w:after="200" w:line="276" w:lineRule="auto"/>
        <w:rPr>
          <w:b w:val="1"/>
          <w:bCs w:val="1"/>
          <w:sz w:val="22"/>
          <w:szCs w:val="22"/>
        </w:rPr>
      </w:pPr>
      <w:bookmarkStart w:name="_Int_ARzsu2xs" w:id="2013059076"/>
      <w:r w:rsidRPr="00F46E77" w:rsidR="00F46E77">
        <w:rPr>
          <w:b w:val="1"/>
          <w:bCs w:val="1"/>
          <w:sz w:val="22"/>
          <w:szCs w:val="22"/>
        </w:rPr>
        <w:t xml:space="preserve">GCR vergadering</w:t>
      </w:r>
      <w:bookmarkEnd w:id="2013059076"/>
      <w:r w:rsidRPr="00F46E77" w:rsidR="00F46E77">
        <w:rPr>
          <w:b w:val="1"/>
          <w:bCs w:val="1"/>
          <w:sz w:val="22"/>
          <w:szCs w:val="22"/>
        </w:rPr>
        <w:t xml:space="preserve"> </w:t>
      </w:r>
      <w:r w:rsidRPr="00F46E77" w:rsidR="09CA6D74">
        <w:rPr>
          <w:b w:val="1"/>
          <w:bCs w:val="1"/>
          <w:sz w:val="22"/>
          <w:szCs w:val="22"/>
        </w:rPr>
        <w:t xml:space="preserve">19</w:t>
      </w:r>
      <w:r w:rsidRPr="00F46E77" w:rsidR="00F46E77">
        <w:rPr>
          <w:b w:val="1"/>
          <w:bCs w:val="1"/>
          <w:sz w:val="22"/>
          <w:szCs w:val="22"/>
        </w:rPr>
        <w:t>-</w:t>
      </w:r>
      <w:r w:rsidRPr="0088625C" w:rsidR="00F46E77">
        <w:rPr>
          <w:b w:val="1"/>
          <w:bCs w:val="1"/>
          <w:sz w:val="22"/>
          <w:szCs w:val="22"/>
        </w:rPr>
        <w:t>0</w:t>
      </w:r>
      <w:r w:rsidRPr="0088625C" w:rsidR="50CCA9BA">
        <w:rPr>
          <w:b w:val="1"/>
          <w:bCs w:val="1"/>
          <w:sz w:val="22"/>
          <w:szCs w:val="22"/>
        </w:rPr>
        <w:t>3</w:t>
      </w:r>
      <w:r w:rsidRPr="0088625C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64B6A07D" wp14:editId="66BCEB25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038475" cy="904875"/>
            <wp:effectExtent l="0" t="0" r="9525" b="9525"/>
            <wp:wrapSquare wrapText="bothSides"/>
            <wp:docPr id="440555941" name="Afbeelding 2" descr="Logo GCR CMYK XX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582624784" descr="Logo GCR CMYK XX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6E77" w:rsidR="00F46E77">
        <w:rPr>
          <w:b w:val="1"/>
          <w:bCs w:val="1"/>
          <w:sz w:val="22"/>
          <w:szCs w:val="22"/>
        </w:rPr>
        <w:t>-202</w:t>
      </w:r>
      <w:r w:rsidRPr="0088625C" w:rsidR="00F46E77">
        <w:rPr>
          <w:b w:val="1"/>
          <w:bCs w:val="1"/>
          <w:sz w:val="22"/>
          <w:szCs w:val="22"/>
        </w:rPr>
        <w:t>6</w:t>
      </w:r>
      <w:r w:rsidRPr="00F46E77" w:rsidR="00F46E77">
        <w:rPr>
          <w:b w:val="1"/>
          <w:bCs w:val="1"/>
          <w:sz w:val="22"/>
          <w:szCs w:val="22"/>
        </w:rPr>
        <w:t xml:space="preserve"> </w:t>
      </w:r>
    </w:p>
    <w:p w:rsidRPr="00F46E77" w:rsidR="00F46E77" w:rsidP="00F46E77" w:rsidRDefault="00F46E77" w14:paraId="71AC1651" w14:textId="4B6BB1ED">
      <w:pPr>
        <w:spacing w:after="200" w:line="276" w:lineRule="auto"/>
        <w:rPr>
          <w:b w:val="1"/>
          <w:bCs w:val="1"/>
          <w:sz w:val="22"/>
          <w:szCs w:val="22"/>
        </w:rPr>
      </w:pPr>
      <w:r w:rsidRPr="254EA2D3" w:rsidR="00F46E77">
        <w:rPr>
          <w:b w:val="1"/>
          <w:bCs w:val="1"/>
          <w:sz w:val="22"/>
          <w:szCs w:val="22"/>
        </w:rPr>
        <w:t xml:space="preserve">Locatie: </w:t>
      </w:r>
      <w:r w:rsidRPr="254EA2D3" w:rsidR="0B5784E2">
        <w:rPr>
          <w:b w:val="1"/>
          <w:bCs w:val="1"/>
          <w:sz w:val="22"/>
          <w:szCs w:val="22"/>
        </w:rPr>
        <w:t>Huis van de Stad, kamer 4.2</w:t>
      </w:r>
    </w:p>
    <w:p w:rsidRPr="00F46E77" w:rsidR="00F46E77" w:rsidP="10B6D23A" w:rsidRDefault="00F46E77" w14:paraId="658EC6C1" w14:textId="7828AA68">
      <w:pPr>
        <w:spacing w:after="200" w:line="276" w:lineRule="auto"/>
        <w:rPr>
          <w:sz w:val="20"/>
          <w:szCs w:val="20"/>
        </w:rPr>
      </w:pPr>
      <w:r w:rsidRPr="10B6D23A" w:rsidR="00F46E77">
        <w:rPr>
          <w:sz w:val="20"/>
          <w:szCs w:val="20"/>
        </w:rPr>
        <w:t>Aanwezigen</w:t>
      </w:r>
    </w:p>
    <w:p w:rsidR="00F46E77" w:rsidP="4DBAD0F8" w:rsidRDefault="00F46E77" w14:paraId="64B7D0AB" w14:textId="2946557E">
      <w:pPr>
        <w:spacing w:before="120" w:beforeAutospacing="off" w:after="200"/>
        <w:jc w:val="left"/>
        <w:rPr>
          <w:sz w:val="20"/>
          <w:szCs w:val="20"/>
          <w:lang w:val="de-DE"/>
        </w:rPr>
      </w:pPr>
      <w:r w:rsidRPr="4DBAD0F8" w:rsidR="00F46E77">
        <w:rPr>
          <w:sz w:val="20"/>
          <w:szCs w:val="20"/>
        </w:rPr>
        <w:t>Ton de Korte (voorzitter)</w:t>
      </w:r>
      <w:r>
        <w:br/>
      </w:r>
      <w:r w:rsidRPr="4DBAD0F8" w:rsidR="00F46E77">
        <w:rPr>
          <w:sz w:val="20"/>
          <w:szCs w:val="20"/>
        </w:rPr>
        <w:t>Frans van Luit</w:t>
      </w:r>
      <w:r>
        <w:br/>
      </w:r>
      <w:r w:rsidRPr="4DBAD0F8" w:rsidR="00F46E77">
        <w:rPr>
          <w:sz w:val="20"/>
          <w:szCs w:val="20"/>
        </w:rPr>
        <w:t>Aleida Huisman</w:t>
      </w:r>
      <w:r>
        <w:br/>
      </w:r>
      <w:r w:rsidRPr="4DBAD0F8" w:rsidR="00F46E77">
        <w:rPr>
          <w:sz w:val="20"/>
          <w:szCs w:val="20"/>
        </w:rPr>
        <w:t>Lucia Liefaart</w:t>
      </w:r>
      <w:r>
        <w:br/>
      </w:r>
      <w:r w:rsidRPr="4DBAD0F8" w:rsidR="00F46E77">
        <w:rPr>
          <w:sz w:val="20"/>
          <w:szCs w:val="20"/>
        </w:rPr>
        <w:t xml:space="preserve">Anouk van der </w:t>
      </w:r>
      <w:r w:rsidRPr="4DBAD0F8" w:rsidR="00F46E77">
        <w:rPr>
          <w:sz w:val="20"/>
          <w:szCs w:val="20"/>
        </w:rPr>
        <w:t>Vijgh</w:t>
      </w:r>
      <w:r>
        <w:br/>
      </w:r>
      <w:r w:rsidRPr="4DBAD0F8" w:rsidR="00F46E77">
        <w:rPr>
          <w:sz w:val="20"/>
          <w:szCs w:val="20"/>
        </w:rPr>
        <w:t>Aad Kouwenhoven</w:t>
      </w:r>
      <w:r w:rsidRPr="4DBAD0F8" w:rsidR="4F46E8F3">
        <w:rPr>
          <w:sz w:val="20"/>
          <w:szCs w:val="20"/>
        </w:rPr>
        <w:t xml:space="preserve"> </w:t>
      </w:r>
      <w:r w:rsidRPr="4DBAD0F8" w:rsidR="00CA5978">
        <w:rPr>
          <w:sz w:val="20"/>
          <w:szCs w:val="20"/>
        </w:rPr>
        <w:t xml:space="preserve"> </w:t>
      </w:r>
    </w:p>
    <w:p w:rsidR="00F46E77" w:rsidP="10B6D23A" w:rsidRDefault="00F46E77" w14:paraId="73BCE36A" w14:textId="7A64E4F0">
      <w:pPr>
        <w:spacing w:before="120" w:beforeAutospacing="off" w:after="200"/>
        <w:jc w:val="left"/>
        <w:rPr>
          <w:sz w:val="20"/>
          <w:szCs w:val="20"/>
          <w:lang w:val="de-DE"/>
        </w:rPr>
      </w:pPr>
      <w:r w:rsidRPr="4DBAD0F8" w:rsidR="2CEC1366">
        <w:rPr>
          <w:sz w:val="20"/>
          <w:szCs w:val="20"/>
        </w:rPr>
        <w:t>Yvonne Muijs</w:t>
      </w:r>
      <w:r w:rsidRPr="4DBAD0F8" w:rsidR="00CA5978">
        <w:rPr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Pr="4DBAD0F8" w:rsidR="2521216B">
        <w:rPr>
          <w:sz w:val="20"/>
          <w:szCs w:val="20"/>
        </w:rPr>
        <w:t xml:space="preserve">   </w:t>
      </w:r>
      <w:r w:rsidRPr="4DBAD0F8" w:rsidR="00CA5978">
        <w:rPr>
          <w:sz w:val="20"/>
          <w:szCs w:val="20"/>
        </w:rPr>
        <w:t>Arjola</w:t>
      </w:r>
      <w:r w:rsidRPr="4DBAD0F8" w:rsidR="00CA5978">
        <w:rPr>
          <w:sz w:val="20"/>
          <w:szCs w:val="20"/>
        </w:rPr>
        <w:t xml:space="preserve"> Ketting </w:t>
      </w:r>
      <w:r w:rsidRPr="4DBAD0F8" w:rsidR="4F46E8F3">
        <w:rPr>
          <w:sz w:val="20"/>
          <w:szCs w:val="20"/>
          <w:lang w:val="de-DE"/>
        </w:rPr>
        <w:t xml:space="preserve">                                                                                                  </w:t>
      </w:r>
      <w:r w:rsidRPr="4DBAD0F8" w:rsidR="4C0AB400">
        <w:rPr>
          <w:sz w:val="20"/>
          <w:szCs w:val="20"/>
          <w:lang w:val="de-DE"/>
        </w:rPr>
        <w:t xml:space="preserve">                                      </w:t>
      </w:r>
      <w:r w:rsidRPr="4DBAD0F8" w:rsidR="4F46E8F3">
        <w:rPr>
          <w:sz w:val="20"/>
          <w:szCs w:val="20"/>
          <w:lang w:val="de-DE"/>
        </w:rPr>
        <w:t xml:space="preserve">Marian Haverkamp                                                                                                                                           Karolina </w:t>
      </w:r>
      <w:r w:rsidRPr="4DBAD0F8" w:rsidR="4F46E8F3">
        <w:rPr>
          <w:sz w:val="20"/>
          <w:szCs w:val="20"/>
          <w:lang w:val="de-DE"/>
        </w:rPr>
        <w:t>Cicho</w:t>
      </w:r>
      <w:r w:rsidRPr="4DBAD0F8" w:rsidR="272BB6EE">
        <w:rPr>
          <w:sz w:val="20"/>
          <w:szCs w:val="20"/>
          <w:lang w:val="de-DE"/>
        </w:rPr>
        <w:t>n</w:t>
      </w:r>
    </w:p>
    <w:p w:rsidRPr="00F46E77" w:rsidR="00F46E77" w:rsidP="10B6D23A" w:rsidRDefault="00F46E77" w14:paraId="0BEEE8CC" w14:textId="65CD441C">
      <w:pPr>
        <w:spacing w:after="200" w:line="276" w:lineRule="auto"/>
        <w:rPr>
          <w:sz w:val="20"/>
          <w:szCs w:val="20"/>
        </w:rPr>
      </w:pPr>
      <w:r w:rsidRPr="4DBAD0F8" w:rsidR="00F46E77">
        <w:rPr>
          <w:sz w:val="20"/>
          <w:szCs w:val="20"/>
        </w:rPr>
        <w:t>Afwezig: Lucas Vervoort</w:t>
      </w:r>
      <w:r w:rsidRPr="4DBAD0F8" w:rsidR="00456DC6">
        <w:rPr>
          <w:sz w:val="20"/>
          <w:szCs w:val="20"/>
        </w:rPr>
        <w:t xml:space="preserve"> en</w:t>
      </w:r>
      <w:r w:rsidRPr="4DBAD0F8" w:rsidR="00610043">
        <w:rPr>
          <w:sz w:val="20"/>
          <w:szCs w:val="20"/>
        </w:rPr>
        <w:t xml:space="preserve"> </w:t>
      </w:r>
      <w:r w:rsidRPr="4DBAD0F8" w:rsidR="3906A505">
        <w:rPr>
          <w:sz w:val="20"/>
          <w:szCs w:val="20"/>
        </w:rPr>
        <w:t>Arjola</w:t>
      </w:r>
      <w:r w:rsidRPr="4DBAD0F8" w:rsidR="30CFBBCF">
        <w:rPr>
          <w:sz w:val="20"/>
          <w:szCs w:val="20"/>
        </w:rPr>
        <w:t xml:space="preserve"> Ketting</w:t>
      </w:r>
    </w:p>
    <w:p w:rsidRPr="00F46E77" w:rsidR="00F46E77" w:rsidP="3B425AAA" w:rsidRDefault="00F46E77" w14:paraId="6765A303" w14:textId="24BA4D83">
      <w:pPr>
        <w:spacing w:after="200" w:line="276" w:lineRule="auto"/>
        <w:rPr>
          <w:sz w:val="20"/>
          <w:szCs w:val="20"/>
        </w:rPr>
      </w:pPr>
      <w:r w:rsidRPr="3B425AAA" w:rsidR="00F46E77">
        <w:rPr>
          <w:sz w:val="20"/>
          <w:szCs w:val="20"/>
        </w:rPr>
        <w:t xml:space="preserve">Namens de GASD: </w:t>
      </w:r>
      <w:r w:rsidRPr="3B425AAA" w:rsidR="771E3D25">
        <w:rPr>
          <w:sz w:val="20"/>
          <w:szCs w:val="20"/>
        </w:rPr>
        <w:t>Gerard Schotanus</w:t>
      </w:r>
    </w:p>
    <w:p w:rsidR="00F46E77" w:rsidP="10B6D23A" w:rsidRDefault="00F46E77" w14:paraId="412BA02D" w14:textId="5E76CF43">
      <w:pPr>
        <w:spacing w:after="200" w:line="276" w:lineRule="auto"/>
        <w:rPr>
          <w:sz w:val="20"/>
          <w:szCs w:val="20"/>
        </w:rPr>
      </w:pPr>
      <w:r w:rsidRPr="45612A61" w:rsidR="00F46E77">
        <w:rPr>
          <w:sz w:val="20"/>
          <w:szCs w:val="20"/>
        </w:rPr>
        <w:t>Notulist</w:t>
      </w:r>
      <w:r w:rsidRPr="45612A61" w:rsidR="00456DC6">
        <w:rPr>
          <w:sz w:val="20"/>
          <w:szCs w:val="20"/>
        </w:rPr>
        <w:t>e</w:t>
      </w:r>
      <w:r w:rsidRPr="45612A61" w:rsidR="00F46E77">
        <w:rPr>
          <w:sz w:val="20"/>
          <w:szCs w:val="20"/>
        </w:rPr>
        <w:t>: gemeenteambtenaar</w:t>
      </w:r>
    </w:p>
    <w:p w:rsidR="45612A61" w:rsidP="45612A61" w:rsidRDefault="45612A61" w14:paraId="063668FC" w14:textId="00C6BBFB">
      <w:pPr>
        <w:spacing w:after="200" w:line="276" w:lineRule="auto"/>
        <w:rPr>
          <w:sz w:val="20"/>
          <w:szCs w:val="20"/>
        </w:rPr>
      </w:pPr>
    </w:p>
    <w:p w:rsidRPr="005B262D" w:rsidR="00C21C5D" w:rsidP="254EA2D3" w:rsidRDefault="00F8533A" w14:paraId="1DE9CC56" w14:textId="6B32C633">
      <w:pPr>
        <w:pStyle w:val="Lijstalinea"/>
        <w:shd w:val="clear" w:color="auto" w:fill="FFFFFF" w:themeFill="background1"/>
        <w:spacing w:after="200" w:line="276" w:lineRule="auto"/>
        <w:rPr>
          <w:b w:val="1"/>
          <w:bCs w:val="1"/>
          <w:sz w:val="22"/>
          <w:szCs w:val="22"/>
        </w:rPr>
      </w:pPr>
      <w:r w:rsidRPr="45612A61" w:rsidR="2EA2CB2A">
        <w:rPr>
          <w:b w:val="1"/>
          <w:bCs w:val="1"/>
          <w:sz w:val="22"/>
          <w:szCs w:val="22"/>
        </w:rPr>
        <w:t>Welkom door voorzitter</w:t>
      </w:r>
    </w:p>
    <w:p w:rsidRPr="00D156DF" w:rsidR="00610043" w:rsidP="254EA2D3" w:rsidRDefault="00EC47CF" w14:paraId="4477AFD9" w14:textId="3E60817A">
      <w:pPr>
        <w:pStyle w:val="Lijstalinea"/>
        <w:spacing w:after="200" w:line="276" w:lineRule="auto"/>
        <w:rPr>
          <w:b w:val="1"/>
          <w:bCs w:val="1"/>
          <w:sz w:val="22"/>
          <w:szCs w:val="22"/>
        </w:rPr>
      </w:pPr>
      <w:r w:rsidRPr="3B425AAA" w:rsidR="3FCE62B5">
        <w:rPr>
          <w:b w:val="1"/>
          <w:bCs w:val="1"/>
          <w:sz w:val="22"/>
          <w:szCs w:val="22"/>
        </w:rPr>
        <w:t>Ambtenaren van de gemeente Gouda praten ons bij over Veiligheid</w:t>
      </w:r>
    </w:p>
    <w:p w:rsidR="16E6C65E" w:rsidP="3B425AAA" w:rsidRDefault="16E6C65E" w14:paraId="20B835AE" w14:textId="15D2F649">
      <w:pPr>
        <w:pStyle w:val="Standaard"/>
        <w:spacing w:after="200" w:line="276" w:lineRule="auto"/>
        <w:ind w:left="0"/>
        <w:rPr>
          <w:b w:val="0"/>
          <w:bCs w:val="0"/>
          <w:sz w:val="22"/>
          <w:szCs w:val="22"/>
        </w:rPr>
      </w:pPr>
      <w:r w:rsidRPr="65AEA49B" w:rsidR="716FCD1F">
        <w:rPr>
          <w:b w:val="0"/>
          <w:bCs w:val="0"/>
          <w:sz w:val="22"/>
          <w:szCs w:val="22"/>
        </w:rPr>
        <w:t xml:space="preserve">Voorzitter heet de ambtenaren welkom en vraagt </w:t>
      </w:r>
      <w:r w:rsidRPr="65AEA49B" w:rsidR="16E6C65E">
        <w:rPr>
          <w:b w:val="0"/>
          <w:bCs w:val="0"/>
          <w:sz w:val="22"/>
          <w:szCs w:val="22"/>
        </w:rPr>
        <w:t xml:space="preserve">hoe </w:t>
      </w:r>
      <w:r w:rsidRPr="65AEA49B" w:rsidR="03AA9458">
        <w:rPr>
          <w:b w:val="0"/>
          <w:bCs w:val="0"/>
          <w:sz w:val="22"/>
          <w:szCs w:val="22"/>
        </w:rPr>
        <w:t xml:space="preserve">het </w:t>
      </w:r>
      <w:r w:rsidRPr="65AEA49B" w:rsidR="16E6C65E">
        <w:rPr>
          <w:b w:val="0"/>
          <w:bCs w:val="0"/>
          <w:sz w:val="22"/>
          <w:szCs w:val="22"/>
        </w:rPr>
        <w:t>staat met de veiligheid in Gouda.</w:t>
      </w:r>
    </w:p>
    <w:p w:rsidR="16E6C65E" w:rsidP="3B425AAA" w:rsidRDefault="16E6C65E" w14:paraId="5EF072B6" w14:textId="79ED9F82">
      <w:pPr>
        <w:pStyle w:val="Standaard"/>
        <w:spacing w:after="200" w:line="276" w:lineRule="auto"/>
        <w:ind w:left="0"/>
        <w:rPr>
          <w:b w:val="0"/>
          <w:bCs w:val="0"/>
          <w:sz w:val="22"/>
          <w:szCs w:val="22"/>
        </w:rPr>
      </w:pPr>
      <w:r w:rsidRPr="65AEA49B" w:rsidR="2C17B5A5">
        <w:rPr>
          <w:b w:val="0"/>
          <w:bCs w:val="0"/>
          <w:sz w:val="22"/>
          <w:szCs w:val="22"/>
        </w:rPr>
        <w:t>Ambtenaren geven een korte toelichting</w:t>
      </w:r>
      <w:r w:rsidRPr="65AEA49B" w:rsidR="16E6C65E">
        <w:rPr>
          <w:b w:val="0"/>
          <w:bCs w:val="0"/>
          <w:sz w:val="22"/>
          <w:szCs w:val="22"/>
        </w:rPr>
        <w:t xml:space="preserve">: </w:t>
      </w:r>
      <w:r w:rsidRPr="65AEA49B" w:rsidR="6EE3D056">
        <w:rPr>
          <w:b w:val="0"/>
          <w:bCs w:val="0"/>
          <w:sz w:val="22"/>
          <w:szCs w:val="22"/>
        </w:rPr>
        <w:t>ongeveer</w:t>
      </w:r>
      <w:r w:rsidRPr="65AEA49B" w:rsidR="16E6C65E">
        <w:rPr>
          <w:b w:val="0"/>
          <w:bCs w:val="0"/>
          <w:sz w:val="22"/>
          <w:szCs w:val="22"/>
        </w:rPr>
        <w:t xml:space="preserve">1,5 jaar </w:t>
      </w:r>
      <w:r w:rsidRPr="65AEA49B" w:rsidR="16E6C65E">
        <w:rPr>
          <w:b w:val="0"/>
          <w:bCs w:val="0"/>
          <w:sz w:val="22"/>
          <w:szCs w:val="22"/>
        </w:rPr>
        <w:t>bezig</w:t>
      </w:r>
      <w:r w:rsidRPr="65AEA49B" w:rsidR="2BF64845">
        <w:rPr>
          <w:b w:val="0"/>
          <w:bCs w:val="0"/>
          <w:sz w:val="22"/>
          <w:szCs w:val="22"/>
        </w:rPr>
        <w:t xml:space="preserve"> met</w:t>
      </w:r>
      <w:r w:rsidRPr="65AEA49B" w:rsidR="2BF64845">
        <w:rPr>
          <w:b w:val="0"/>
          <w:bCs w:val="0"/>
          <w:sz w:val="22"/>
          <w:szCs w:val="22"/>
        </w:rPr>
        <w:t xml:space="preserve"> </w:t>
      </w:r>
      <w:r w:rsidRPr="65AEA49B" w:rsidR="2BF64845">
        <w:rPr>
          <w:b w:val="0"/>
          <w:bCs w:val="0"/>
          <w:sz w:val="22"/>
          <w:szCs w:val="22"/>
        </w:rPr>
        <w:t>het</w:t>
      </w:r>
      <w:r w:rsidRPr="65AEA49B" w:rsidR="16E6C65E">
        <w:rPr>
          <w:b w:val="0"/>
          <w:bCs w:val="0"/>
          <w:sz w:val="22"/>
          <w:szCs w:val="22"/>
        </w:rPr>
        <w:t xml:space="preserve"> oprichten</w:t>
      </w:r>
      <w:r w:rsidRPr="65AEA49B" w:rsidR="1630F15A">
        <w:rPr>
          <w:b w:val="0"/>
          <w:bCs w:val="0"/>
          <w:sz w:val="22"/>
          <w:szCs w:val="22"/>
        </w:rPr>
        <w:t>/invoeren</w:t>
      </w:r>
      <w:r w:rsidRPr="65AEA49B" w:rsidR="2626A28C">
        <w:rPr>
          <w:b w:val="0"/>
          <w:bCs w:val="0"/>
          <w:sz w:val="22"/>
          <w:szCs w:val="22"/>
        </w:rPr>
        <w:t xml:space="preserve"> van </w:t>
      </w:r>
      <w:r w:rsidRPr="65AEA49B" w:rsidR="152EC76C">
        <w:rPr>
          <w:b w:val="0"/>
          <w:bCs w:val="0"/>
          <w:sz w:val="22"/>
          <w:szCs w:val="22"/>
        </w:rPr>
        <w:t>preventi</w:t>
      </w:r>
      <w:r w:rsidRPr="65AEA49B" w:rsidR="2DF03F5A">
        <w:rPr>
          <w:b w:val="0"/>
          <w:bCs w:val="0"/>
          <w:sz w:val="22"/>
          <w:szCs w:val="22"/>
        </w:rPr>
        <w:t>e</w:t>
      </w:r>
      <w:r w:rsidRPr="65AEA49B" w:rsidR="152EC76C">
        <w:rPr>
          <w:b w:val="0"/>
          <w:bCs w:val="0"/>
          <w:sz w:val="22"/>
          <w:szCs w:val="22"/>
        </w:rPr>
        <w:t xml:space="preserve">ve maatregelen </w:t>
      </w:r>
      <w:r w:rsidRPr="65AEA49B" w:rsidR="2626A28C">
        <w:rPr>
          <w:b w:val="0"/>
          <w:bCs w:val="0"/>
          <w:sz w:val="22"/>
          <w:szCs w:val="22"/>
        </w:rPr>
        <w:t>in het kader van veiligheidsbeleid</w:t>
      </w:r>
      <w:r w:rsidRPr="65AEA49B" w:rsidR="16E6C65E">
        <w:rPr>
          <w:b w:val="0"/>
          <w:bCs w:val="0"/>
          <w:sz w:val="22"/>
          <w:szCs w:val="22"/>
        </w:rPr>
        <w:t xml:space="preserve"> op </w:t>
      </w:r>
      <w:r w:rsidRPr="65AEA49B" w:rsidR="16E6C65E">
        <w:rPr>
          <w:b w:val="0"/>
          <w:bCs w:val="0"/>
          <w:sz w:val="22"/>
          <w:szCs w:val="22"/>
        </w:rPr>
        <w:t>VO scholen</w:t>
      </w:r>
      <w:r w:rsidRPr="65AEA49B" w:rsidR="6DEFE5E0">
        <w:rPr>
          <w:b w:val="0"/>
          <w:bCs w:val="0"/>
          <w:sz w:val="22"/>
          <w:szCs w:val="22"/>
        </w:rPr>
        <w:t xml:space="preserve">, zoals de </w:t>
      </w:r>
      <w:r w:rsidRPr="65AEA49B" w:rsidR="16E6C65E">
        <w:rPr>
          <w:b w:val="0"/>
          <w:bCs w:val="0"/>
          <w:sz w:val="22"/>
          <w:szCs w:val="22"/>
        </w:rPr>
        <w:t>aanpak</w:t>
      </w:r>
      <w:r w:rsidRPr="65AEA49B" w:rsidR="5024D88D">
        <w:rPr>
          <w:b w:val="0"/>
          <w:bCs w:val="0"/>
          <w:sz w:val="22"/>
          <w:szCs w:val="22"/>
        </w:rPr>
        <w:t xml:space="preserve"> van </w:t>
      </w:r>
      <w:r w:rsidRPr="65AEA49B" w:rsidR="16E6C65E">
        <w:rPr>
          <w:b w:val="0"/>
          <w:bCs w:val="0"/>
          <w:sz w:val="22"/>
          <w:szCs w:val="22"/>
        </w:rPr>
        <w:t>criminaliteit onder jeugd</w:t>
      </w:r>
      <w:r w:rsidRPr="65AEA49B" w:rsidR="28901846">
        <w:rPr>
          <w:b w:val="0"/>
          <w:bCs w:val="0"/>
          <w:sz w:val="22"/>
          <w:szCs w:val="22"/>
        </w:rPr>
        <w:t>, k</w:t>
      </w:r>
      <w:r w:rsidRPr="65AEA49B" w:rsidR="16E6C65E">
        <w:rPr>
          <w:b w:val="0"/>
          <w:bCs w:val="0"/>
          <w:sz w:val="22"/>
          <w:szCs w:val="22"/>
        </w:rPr>
        <w:t>wetsbare meiden</w:t>
      </w:r>
      <w:r w:rsidRPr="65AEA49B" w:rsidR="35BEBD70">
        <w:rPr>
          <w:b w:val="0"/>
          <w:bCs w:val="0"/>
          <w:sz w:val="22"/>
          <w:szCs w:val="22"/>
        </w:rPr>
        <w:t xml:space="preserve"> etc</w:t>
      </w:r>
      <w:r w:rsidRPr="65AEA49B" w:rsidR="440CC91A">
        <w:rPr>
          <w:b w:val="0"/>
          <w:bCs w:val="0"/>
          <w:sz w:val="22"/>
          <w:szCs w:val="22"/>
        </w:rPr>
        <w:t xml:space="preserve">. </w:t>
      </w:r>
      <w:r w:rsidRPr="65AEA49B" w:rsidR="324CD071">
        <w:rPr>
          <w:b w:val="0"/>
          <w:bCs w:val="0"/>
          <w:sz w:val="22"/>
          <w:szCs w:val="22"/>
        </w:rPr>
        <w:t xml:space="preserve">Verder is een </w:t>
      </w:r>
      <w:r w:rsidRPr="65AEA49B" w:rsidR="324CD071">
        <w:rPr>
          <w:b w:val="0"/>
          <w:bCs w:val="0"/>
          <w:sz w:val="22"/>
          <w:szCs w:val="22"/>
        </w:rPr>
        <w:t>j</w:t>
      </w:r>
      <w:r w:rsidRPr="65AEA49B" w:rsidR="440CC91A">
        <w:rPr>
          <w:b w:val="0"/>
          <w:bCs w:val="0"/>
          <w:sz w:val="22"/>
          <w:szCs w:val="22"/>
        </w:rPr>
        <w:t>eugdboa</w:t>
      </w:r>
      <w:r w:rsidRPr="65AEA49B" w:rsidR="440CC91A">
        <w:rPr>
          <w:b w:val="0"/>
          <w:bCs w:val="0"/>
          <w:sz w:val="22"/>
          <w:szCs w:val="22"/>
        </w:rPr>
        <w:t xml:space="preserve"> binnengehaald</w:t>
      </w:r>
      <w:r w:rsidRPr="65AEA49B" w:rsidR="5E8D79EF">
        <w:rPr>
          <w:b w:val="0"/>
          <w:bCs w:val="0"/>
          <w:sz w:val="22"/>
          <w:szCs w:val="22"/>
        </w:rPr>
        <w:t xml:space="preserve">, </w:t>
      </w:r>
      <w:r w:rsidRPr="65AEA49B" w:rsidR="6F2B7208">
        <w:rPr>
          <w:b w:val="0"/>
          <w:bCs w:val="0"/>
          <w:sz w:val="22"/>
          <w:szCs w:val="22"/>
        </w:rPr>
        <w:t>en een stuk</w:t>
      </w:r>
      <w:r w:rsidRPr="65AEA49B" w:rsidR="440CC91A">
        <w:rPr>
          <w:b w:val="0"/>
          <w:bCs w:val="0"/>
          <w:sz w:val="22"/>
          <w:szCs w:val="22"/>
        </w:rPr>
        <w:t xml:space="preserve"> </w:t>
      </w:r>
      <w:r w:rsidRPr="65AEA49B" w:rsidR="19289651">
        <w:rPr>
          <w:b w:val="0"/>
          <w:bCs w:val="0"/>
          <w:sz w:val="22"/>
          <w:szCs w:val="22"/>
        </w:rPr>
        <w:t>er</w:t>
      </w:r>
      <w:r w:rsidRPr="65AEA49B" w:rsidR="440CC91A">
        <w:rPr>
          <w:b w:val="0"/>
          <w:bCs w:val="0"/>
          <w:sz w:val="22"/>
          <w:szCs w:val="22"/>
        </w:rPr>
        <w:t>varingsdeskundigheid.</w:t>
      </w:r>
      <w:r w:rsidRPr="65AEA49B" w:rsidR="6115A24E">
        <w:rPr>
          <w:b w:val="0"/>
          <w:bCs w:val="0"/>
          <w:sz w:val="22"/>
          <w:szCs w:val="22"/>
        </w:rPr>
        <w:t xml:space="preserve"> Diverse preventieve zaken</w:t>
      </w:r>
      <w:r w:rsidRPr="65AEA49B" w:rsidR="58A3821A">
        <w:rPr>
          <w:b w:val="0"/>
          <w:bCs w:val="0"/>
          <w:sz w:val="22"/>
          <w:szCs w:val="22"/>
        </w:rPr>
        <w:t xml:space="preserve"> zijn opgepakt en is</w:t>
      </w:r>
      <w:r w:rsidRPr="65AEA49B" w:rsidR="6115A24E">
        <w:rPr>
          <w:b w:val="0"/>
          <w:bCs w:val="0"/>
          <w:sz w:val="22"/>
          <w:szCs w:val="22"/>
        </w:rPr>
        <w:t xml:space="preserve"> </w:t>
      </w:r>
      <w:r w:rsidRPr="65AEA49B" w:rsidR="7AFBE549">
        <w:rPr>
          <w:b w:val="0"/>
          <w:bCs w:val="0"/>
          <w:sz w:val="22"/>
          <w:szCs w:val="22"/>
        </w:rPr>
        <w:t>een i</w:t>
      </w:r>
      <w:r w:rsidRPr="65AEA49B" w:rsidR="6115A24E">
        <w:rPr>
          <w:b w:val="0"/>
          <w:bCs w:val="0"/>
          <w:sz w:val="22"/>
          <w:szCs w:val="22"/>
        </w:rPr>
        <w:t xml:space="preserve">mpuls gegeven aan het </w:t>
      </w:r>
      <w:r w:rsidRPr="65AEA49B" w:rsidR="6115A24E">
        <w:rPr>
          <w:b w:val="0"/>
          <w:bCs w:val="0"/>
          <w:sz w:val="22"/>
          <w:szCs w:val="22"/>
        </w:rPr>
        <w:t>jongerenwerk</w:t>
      </w:r>
      <w:r w:rsidRPr="65AEA49B" w:rsidR="2F76D5A4">
        <w:rPr>
          <w:b w:val="0"/>
          <w:bCs w:val="0"/>
          <w:sz w:val="22"/>
          <w:szCs w:val="22"/>
        </w:rPr>
        <w:t xml:space="preserve"> </w:t>
      </w:r>
      <w:r w:rsidRPr="65AEA49B" w:rsidR="69DAC66C">
        <w:rPr>
          <w:b w:val="0"/>
          <w:bCs w:val="0"/>
          <w:sz w:val="22"/>
          <w:szCs w:val="22"/>
        </w:rPr>
        <w:t>.</w:t>
      </w:r>
      <w:r w:rsidRPr="65AEA49B" w:rsidR="69DAC66C">
        <w:rPr>
          <w:b w:val="0"/>
          <w:bCs w:val="0"/>
          <w:sz w:val="22"/>
          <w:szCs w:val="22"/>
        </w:rPr>
        <w:t xml:space="preserve"> Er is</w:t>
      </w:r>
      <w:r w:rsidRPr="65AEA49B" w:rsidR="2F76D5A4">
        <w:rPr>
          <w:b w:val="0"/>
          <w:bCs w:val="0"/>
          <w:sz w:val="22"/>
          <w:szCs w:val="22"/>
        </w:rPr>
        <w:t xml:space="preserve"> een j</w:t>
      </w:r>
      <w:r w:rsidRPr="65AEA49B" w:rsidR="6115A24E">
        <w:rPr>
          <w:b w:val="0"/>
          <w:bCs w:val="0"/>
          <w:sz w:val="22"/>
          <w:szCs w:val="22"/>
        </w:rPr>
        <w:t>ongerenwerke</w:t>
      </w:r>
      <w:r w:rsidRPr="65AEA49B" w:rsidR="5C1C01B7">
        <w:rPr>
          <w:b w:val="0"/>
          <w:bCs w:val="0"/>
          <w:sz w:val="22"/>
          <w:szCs w:val="22"/>
        </w:rPr>
        <w:t>r</w:t>
      </w:r>
      <w:r w:rsidRPr="65AEA49B" w:rsidR="6115A24E">
        <w:rPr>
          <w:b w:val="0"/>
          <w:bCs w:val="0"/>
          <w:sz w:val="22"/>
          <w:szCs w:val="22"/>
        </w:rPr>
        <w:t xml:space="preserve"> aangetrokken </w:t>
      </w:r>
      <w:r w:rsidRPr="65AEA49B" w:rsidR="6115A24E">
        <w:rPr>
          <w:b w:val="0"/>
          <w:bCs w:val="0"/>
          <w:sz w:val="22"/>
          <w:szCs w:val="22"/>
        </w:rPr>
        <w:t>m</w:t>
      </w:r>
      <w:r w:rsidRPr="65AEA49B" w:rsidR="40B86EEA">
        <w:rPr>
          <w:b w:val="0"/>
          <w:bCs w:val="0"/>
          <w:sz w:val="22"/>
          <w:szCs w:val="22"/>
        </w:rPr>
        <w:t xml:space="preserve">et </w:t>
      </w:r>
      <w:r w:rsidRPr="65AEA49B" w:rsidR="6115A24E">
        <w:rPr>
          <w:b w:val="0"/>
          <w:bCs w:val="0"/>
          <w:sz w:val="22"/>
          <w:szCs w:val="22"/>
        </w:rPr>
        <w:t>n</w:t>
      </w:r>
      <w:r w:rsidRPr="65AEA49B" w:rsidR="3677AA9F">
        <w:rPr>
          <w:b w:val="0"/>
          <w:bCs w:val="0"/>
          <w:sz w:val="22"/>
          <w:szCs w:val="22"/>
        </w:rPr>
        <w:t>ame</w:t>
      </w:r>
      <w:r w:rsidRPr="65AEA49B" w:rsidR="6115A24E">
        <w:rPr>
          <w:b w:val="0"/>
          <w:bCs w:val="0"/>
          <w:sz w:val="22"/>
          <w:szCs w:val="22"/>
        </w:rPr>
        <w:t xml:space="preserve"> voor de harde jeugdcrimin</w:t>
      </w:r>
      <w:r w:rsidRPr="65AEA49B" w:rsidR="758ED2E4">
        <w:rPr>
          <w:b w:val="0"/>
          <w:bCs w:val="0"/>
          <w:sz w:val="22"/>
          <w:szCs w:val="22"/>
        </w:rPr>
        <w:t>ali</w:t>
      </w:r>
      <w:r w:rsidRPr="65AEA49B" w:rsidR="6115A24E">
        <w:rPr>
          <w:b w:val="0"/>
          <w:bCs w:val="0"/>
          <w:sz w:val="22"/>
          <w:szCs w:val="22"/>
        </w:rPr>
        <w:t xml:space="preserve">teit. </w:t>
      </w:r>
    </w:p>
    <w:p w:rsidR="0A7068A0" w:rsidP="3B425AAA" w:rsidRDefault="0A7068A0" w14:paraId="2C6BFE0B" w14:textId="3D6DF80E">
      <w:pPr>
        <w:pStyle w:val="Standaard"/>
        <w:spacing w:after="200" w:line="276" w:lineRule="auto"/>
        <w:ind w:left="0"/>
        <w:rPr>
          <w:b w:val="0"/>
          <w:bCs w:val="0"/>
          <w:sz w:val="22"/>
          <w:szCs w:val="22"/>
        </w:rPr>
      </w:pPr>
      <w:r w:rsidRPr="65AEA49B" w:rsidR="582DB8F1">
        <w:rPr>
          <w:b w:val="0"/>
          <w:bCs w:val="0"/>
          <w:sz w:val="22"/>
          <w:szCs w:val="22"/>
        </w:rPr>
        <w:t>GCR: goed om te horen dat de gemeente</w:t>
      </w:r>
      <w:r w:rsidRPr="65AEA49B" w:rsidR="0A7068A0">
        <w:rPr>
          <w:b w:val="0"/>
          <w:bCs w:val="0"/>
          <w:sz w:val="22"/>
          <w:szCs w:val="22"/>
        </w:rPr>
        <w:t xml:space="preserve"> </w:t>
      </w:r>
      <w:r w:rsidRPr="65AEA49B" w:rsidR="0A7068A0">
        <w:rPr>
          <w:b w:val="0"/>
          <w:bCs w:val="0"/>
          <w:sz w:val="22"/>
          <w:szCs w:val="22"/>
        </w:rPr>
        <w:t>pro</w:t>
      </w:r>
      <w:r w:rsidRPr="65AEA49B" w:rsidR="42345245">
        <w:rPr>
          <w:b w:val="0"/>
          <w:bCs w:val="0"/>
          <w:sz w:val="22"/>
          <w:szCs w:val="22"/>
        </w:rPr>
        <w:t>fy</w:t>
      </w:r>
      <w:r w:rsidRPr="65AEA49B" w:rsidR="0A7068A0">
        <w:rPr>
          <w:b w:val="0"/>
          <w:bCs w:val="0"/>
          <w:sz w:val="22"/>
          <w:szCs w:val="22"/>
        </w:rPr>
        <w:t>lactisch</w:t>
      </w:r>
      <w:r w:rsidRPr="65AEA49B" w:rsidR="0A7068A0">
        <w:rPr>
          <w:b w:val="0"/>
          <w:bCs w:val="0"/>
          <w:sz w:val="22"/>
          <w:szCs w:val="22"/>
        </w:rPr>
        <w:t xml:space="preserve"> bezig </w:t>
      </w:r>
      <w:r w:rsidRPr="65AEA49B" w:rsidR="6E642805">
        <w:rPr>
          <w:b w:val="0"/>
          <w:bCs w:val="0"/>
          <w:sz w:val="22"/>
          <w:szCs w:val="22"/>
        </w:rPr>
        <w:t>is</w:t>
      </w:r>
      <w:r w:rsidRPr="65AEA49B" w:rsidR="0A7068A0">
        <w:rPr>
          <w:b w:val="0"/>
          <w:bCs w:val="0"/>
          <w:sz w:val="22"/>
          <w:szCs w:val="22"/>
        </w:rPr>
        <w:t xml:space="preserve">. </w:t>
      </w:r>
      <w:r w:rsidRPr="65AEA49B" w:rsidR="2C269DA3">
        <w:rPr>
          <w:b w:val="0"/>
          <w:bCs w:val="0"/>
          <w:sz w:val="22"/>
          <w:szCs w:val="22"/>
        </w:rPr>
        <w:t>Echter, i</w:t>
      </w:r>
      <w:r w:rsidRPr="65AEA49B" w:rsidR="0A7068A0">
        <w:rPr>
          <w:b w:val="0"/>
          <w:bCs w:val="0"/>
          <w:sz w:val="22"/>
          <w:szCs w:val="22"/>
        </w:rPr>
        <w:t>k zie heel veel jongeren die al een straf hebben, maar moeilijk hun weg in de maatschappij weer kunnen vinden.</w:t>
      </w:r>
      <w:r w:rsidRPr="65AEA49B" w:rsidR="62716706">
        <w:rPr>
          <w:b w:val="0"/>
          <w:bCs w:val="0"/>
          <w:sz w:val="22"/>
          <w:szCs w:val="22"/>
        </w:rPr>
        <w:t xml:space="preserve"> Hoe worden de jeugdigen op het goede pad </w:t>
      </w:r>
      <w:r w:rsidRPr="65AEA49B" w:rsidR="32389EA2">
        <w:rPr>
          <w:b w:val="0"/>
          <w:bCs w:val="0"/>
          <w:sz w:val="22"/>
          <w:szCs w:val="22"/>
        </w:rPr>
        <w:t>gehouden</w:t>
      </w:r>
      <w:r w:rsidRPr="65AEA49B" w:rsidR="6C99D040">
        <w:rPr>
          <w:b w:val="0"/>
          <w:bCs w:val="0"/>
          <w:sz w:val="22"/>
          <w:szCs w:val="22"/>
        </w:rPr>
        <w:t>?</w:t>
      </w:r>
    </w:p>
    <w:p w:rsidR="0A7068A0" w:rsidP="3B425AAA" w:rsidRDefault="0A7068A0" w14:paraId="7678964B" w14:textId="0E5A5667">
      <w:pPr>
        <w:pStyle w:val="Standaard"/>
        <w:spacing w:after="200" w:line="276" w:lineRule="auto"/>
        <w:ind w:left="0"/>
        <w:rPr>
          <w:b w:val="0"/>
          <w:bCs w:val="0"/>
          <w:sz w:val="22"/>
          <w:szCs w:val="22"/>
        </w:rPr>
      </w:pPr>
      <w:r w:rsidRPr="65AEA49B" w:rsidR="6C99D040">
        <w:rPr>
          <w:b w:val="0"/>
          <w:bCs w:val="0"/>
          <w:sz w:val="22"/>
          <w:szCs w:val="22"/>
        </w:rPr>
        <w:t>Ambtenaar: d</w:t>
      </w:r>
      <w:r w:rsidRPr="65AEA49B" w:rsidR="0A7068A0">
        <w:rPr>
          <w:b w:val="0"/>
          <w:bCs w:val="0"/>
          <w:sz w:val="22"/>
          <w:szCs w:val="22"/>
        </w:rPr>
        <w:t xml:space="preserve">it gebeurt </w:t>
      </w:r>
      <w:r w:rsidRPr="65AEA49B" w:rsidR="319C8F66">
        <w:rPr>
          <w:b w:val="0"/>
          <w:bCs w:val="0"/>
          <w:sz w:val="22"/>
          <w:szCs w:val="22"/>
        </w:rPr>
        <w:t>middels</w:t>
      </w:r>
      <w:r w:rsidRPr="65AEA49B" w:rsidR="319C8F66">
        <w:rPr>
          <w:b w:val="0"/>
          <w:bCs w:val="0"/>
          <w:sz w:val="22"/>
          <w:szCs w:val="22"/>
        </w:rPr>
        <w:t xml:space="preserve"> een</w:t>
      </w:r>
      <w:r w:rsidRPr="65AEA49B" w:rsidR="0A7068A0">
        <w:rPr>
          <w:b w:val="0"/>
          <w:bCs w:val="0"/>
          <w:sz w:val="22"/>
          <w:szCs w:val="22"/>
        </w:rPr>
        <w:t xml:space="preserve"> </w:t>
      </w:r>
      <w:r w:rsidRPr="65AEA49B" w:rsidR="0A7068A0">
        <w:rPr>
          <w:b w:val="0"/>
          <w:bCs w:val="0"/>
          <w:sz w:val="22"/>
          <w:szCs w:val="22"/>
        </w:rPr>
        <w:t>reïntegratie</w:t>
      </w:r>
      <w:r w:rsidRPr="65AEA49B" w:rsidR="4EED4BF7">
        <w:rPr>
          <w:b w:val="0"/>
          <w:bCs w:val="0"/>
          <w:sz w:val="22"/>
          <w:szCs w:val="22"/>
        </w:rPr>
        <w:t>traject</w:t>
      </w:r>
      <w:r w:rsidRPr="65AEA49B" w:rsidR="4EED4BF7">
        <w:rPr>
          <w:b w:val="0"/>
          <w:bCs w:val="0"/>
          <w:sz w:val="22"/>
          <w:szCs w:val="22"/>
        </w:rPr>
        <w:t xml:space="preserve"> waarvan de r</w:t>
      </w:r>
      <w:r w:rsidRPr="65AEA49B" w:rsidR="0A7068A0">
        <w:rPr>
          <w:b w:val="0"/>
          <w:bCs w:val="0"/>
          <w:sz w:val="22"/>
          <w:szCs w:val="22"/>
        </w:rPr>
        <w:t>egie ook</w:t>
      </w:r>
      <w:r w:rsidRPr="65AEA49B" w:rsidR="68A4696F">
        <w:rPr>
          <w:b w:val="0"/>
          <w:bCs w:val="0"/>
          <w:sz w:val="22"/>
          <w:szCs w:val="22"/>
        </w:rPr>
        <w:t xml:space="preserve"> voor een deel</w:t>
      </w:r>
      <w:r w:rsidRPr="65AEA49B" w:rsidR="0A7068A0">
        <w:rPr>
          <w:b w:val="0"/>
          <w:bCs w:val="0"/>
          <w:sz w:val="22"/>
          <w:szCs w:val="22"/>
        </w:rPr>
        <w:t xml:space="preserve"> bij de jeugdbescherming</w:t>
      </w:r>
      <w:r w:rsidRPr="65AEA49B" w:rsidR="635DB801">
        <w:rPr>
          <w:b w:val="0"/>
          <w:bCs w:val="0"/>
          <w:sz w:val="22"/>
          <w:szCs w:val="22"/>
        </w:rPr>
        <w:t xml:space="preserve"> ligt. </w:t>
      </w:r>
      <w:r w:rsidRPr="65AEA49B" w:rsidR="5C5E4067">
        <w:rPr>
          <w:b w:val="0"/>
          <w:bCs w:val="0"/>
          <w:sz w:val="22"/>
          <w:szCs w:val="22"/>
        </w:rPr>
        <w:t xml:space="preserve">Inzet van </w:t>
      </w:r>
      <w:r w:rsidRPr="65AEA49B" w:rsidR="5848601D">
        <w:rPr>
          <w:b w:val="0"/>
          <w:bCs w:val="0"/>
          <w:sz w:val="22"/>
          <w:szCs w:val="22"/>
        </w:rPr>
        <w:t>een co</w:t>
      </w:r>
      <w:r w:rsidRPr="65AEA49B" w:rsidR="5C5E4067">
        <w:rPr>
          <w:b w:val="0"/>
          <w:bCs w:val="0"/>
          <w:sz w:val="22"/>
          <w:szCs w:val="22"/>
        </w:rPr>
        <w:t>ach</w:t>
      </w:r>
      <w:r w:rsidRPr="65AEA49B" w:rsidR="70286A4E">
        <w:rPr>
          <w:b w:val="0"/>
          <w:bCs w:val="0"/>
          <w:sz w:val="22"/>
          <w:szCs w:val="22"/>
        </w:rPr>
        <w:t xml:space="preserve"> is</w:t>
      </w:r>
      <w:r w:rsidRPr="65AEA49B" w:rsidR="5C5E4067">
        <w:rPr>
          <w:b w:val="0"/>
          <w:bCs w:val="0"/>
          <w:sz w:val="22"/>
          <w:szCs w:val="22"/>
        </w:rPr>
        <w:t xml:space="preserve"> juist om te voorkomen dat deze doelgroep niet terugvalt in de criminaliteit. Alles gericht om </w:t>
      </w:r>
      <w:r w:rsidRPr="65AEA49B" w:rsidR="1B7C8760">
        <w:rPr>
          <w:b w:val="0"/>
          <w:bCs w:val="0"/>
          <w:sz w:val="22"/>
          <w:szCs w:val="22"/>
        </w:rPr>
        <w:t xml:space="preserve">hen een ander perspectief te bieden. </w:t>
      </w:r>
    </w:p>
    <w:p w:rsidR="0D38B4D7" w:rsidP="3B425AAA" w:rsidRDefault="0D38B4D7" w14:paraId="3307F2D8" w14:textId="13DCD663">
      <w:pPr>
        <w:pStyle w:val="Standaard"/>
        <w:spacing w:after="200" w:line="276" w:lineRule="auto"/>
        <w:ind w:left="0"/>
        <w:rPr>
          <w:b w:val="0"/>
          <w:bCs w:val="0"/>
          <w:sz w:val="22"/>
          <w:szCs w:val="22"/>
        </w:rPr>
      </w:pPr>
      <w:r w:rsidRPr="4DBAD0F8" w:rsidR="39806910">
        <w:rPr>
          <w:b w:val="0"/>
          <w:bCs w:val="0"/>
          <w:sz w:val="22"/>
          <w:szCs w:val="22"/>
        </w:rPr>
        <w:t xml:space="preserve">Ambtenaar: in Gouda </w:t>
      </w:r>
      <w:r w:rsidRPr="4DBAD0F8" w:rsidR="4AD4180C">
        <w:rPr>
          <w:b w:val="0"/>
          <w:bCs w:val="0"/>
          <w:sz w:val="22"/>
          <w:szCs w:val="22"/>
        </w:rPr>
        <w:t xml:space="preserve">bezig </w:t>
      </w:r>
      <w:r w:rsidRPr="4DBAD0F8" w:rsidR="39806910">
        <w:rPr>
          <w:b w:val="0"/>
          <w:bCs w:val="0"/>
          <w:sz w:val="22"/>
          <w:szCs w:val="22"/>
        </w:rPr>
        <w:t xml:space="preserve">met het </w:t>
      </w:r>
      <w:r w:rsidRPr="4DBAD0F8" w:rsidR="71736F78">
        <w:rPr>
          <w:b w:val="0"/>
          <w:bCs w:val="0"/>
          <w:sz w:val="22"/>
          <w:szCs w:val="22"/>
        </w:rPr>
        <w:t>opzetten</w:t>
      </w:r>
      <w:r w:rsidRPr="4DBAD0F8" w:rsidR="077A655F">
        <w:rPr>
          <w:b w:val="0"/>
          <w:bCs w:val="0"/>
          <w:sz w:val="22"/>
          <w:szCs w:val="22"/>
        </w:rPr>
        <w:t xml:space="preserve"> van een netwerk bij </w:t>
      </w:r>
      <w:r w:rsidRPr="4DBAD0F8" w:rsidR="71736F78">
        <w:rPr>
          <w:b w:val="0"/>
          <w:bCs w:val="0"/>
          <w:sz w:val="22"/>
          <w:szCs w:val="22"/>
        </w:rPr>
        <w:t xml:space="preserve">16 scholen. </w:t>
      </w:r>
      <w:r w:rsidRPr="4DBAD0F8" w:rsidR="40761136">
        <w:rPr>
          <w:b w:val="0"/>
          <w:bCs w:val="0"/>
          <w:sz w:val="22"/>
          <w:szCs w:val="22"/>
        </w:rPr>
        <w:t>Er is o</w:t>
      </w:r>
      <w:r w:rsidRPr="4DBAD0F8" w:rsidR="71736F78">
        <w:rPr>
          <w:b w:val="0"/>
          <w:bCs w:val="0"/>
          <w:sz w:val="22"/>
          <w:szCs w:val="22"/>
        </w:rPr>
        <w:t xml:space="preserve">verleg met zorgcoördinatoren. </w:t>
      </w:r>
      <w:r w:rsidRPr="4DBAD0F8" w:rsidR="4859D0AA">
        <w:rPr>
          <w:b w:val="0"/>
          <w:bCs w:val="0"/>
          <w:sz w:val="22"/>
          <w:szCs w:val="22"/>
        </w:rPr>
        <w:t xml:space="preserve">We zijn </w:t>
      </w:r>
      <w:r w:rsidRPr="4DBAD0F8" w:rsidR="71736F78">
        <w:rPr>
          <w:b w:val="0"/>
          <w:bCs w:val="0"/>
          <w:sz w:val="22"/>
          <w:szCs w:val="22"/>
        </w:rPr>
        <w:t>druk met een convenant</w:t>
      </w:r>
      <w:r w:rsidRPr="4DBAD0F8" w:rsidR="7AD85706">
        <w:rPr>
          <w:b w:val="0"/>
          <w:bCs w:val="0"/>
          <w:sz w:val="22"/>
          <w:szCs w:val="22"/>
        </w:rPr>
        <w:t xml:space="preserve"> en </w:t>
      </w:r>
      <w:r w:rsidRPr="4DBAD0F8" w:rsidR="71736F78">
        <w:rPr>
          <w:b w:val="0"/>
          <w:bCs w:val="0"/>
          <w:sz w:val="22"/>
          <w:szCs w:val="22"/>
        </w:rPr>
        <w:t>be</w:t>
      </w:r>
      <w:r w:rsidRPr="4DBAD0F8" w:rsidR="3D6431CA">
        <w:rPr>
          <w:b w:val="0"/>
          <w:bCs w:val="0"/>
          <w:sz w:val="22"/>
          <w:szCs w:val="22"/>
        </w:rPr>
        <w:t xml:space="preserve">paalde wetgeving. </w:t>
      </w:r>
      <w:r w:rsidRPr="4DBAD0F8" w:rsidR="6F2C4E30">
        <w:rPr>
          <w:b w:val="0"/>
          <w:bCs w:val="0"/>
          <w:sz w:val="22"/>
          <w:szCs w:val="22"/>
        </w:rPr>
        <w:t>We hebben m</w:t>
      </w:r>
      <w:r w:rsidRPr="4DBAD0F8" w:rsidR="3D6431CA">
        <w:rPr>
          <w:b w:val="0"/>
          <w:bCs w:val="0"/>
          <w:sz w:val="22"/>
          <w:szCs w:val="22"/>
        </w:rPr>
        <w:t xml:space="preserve">et alle </w:t>
      </w:r>
      <w:r w:rsidRPr="4DBAD0F8" w:rsidR="3D6431CA">
        <w:rPr>
          <w:b w:val="0"/>
          <w:bCs w:val="0"/>
          <w:sz w:val="22"/>
          <w:szCs w:val="22"/>
        </w:rPr>
        <w:t xml:space="preserve">bestuurders van alle scholen en de </w:t>
      </w:r>
      <w:r w:rsidRPr="4DBAD0F8" w:rsidR="16585B6D">
        <w:rPr>
          <w:b w:val="0"/>
          <w:bCs w:val="0"/>
          <w:sz w:val="22"/>
          <w:szCs w:val="22"/>
        </w:rPr>
        <w:t xml:space="preserve">burgemeester </w:t>
      </w:r>
      <w:r w:rsidRPr="4DBAD0F8" w:rsidR="3D6431CA">
        <w:rPr>
          <w:b w:val="0"/>
          <w:bCs w:val="0"/>
          <w:sz w:val="22"/>
          <w:szCs w:val="22"/>
        </w:rPr>
        <w:t xml:space="preserve">aan tafel gezeten. De urgentie is duidelijk. Nu een jaar </w:t>
      </w:r>
      <w:r w:rsidRPr="4DBAD0F8" w:rsidR="4F74EAF4">
        <w:rPr>
          <w:b w:val="0"/>
          <w:bCs w:val="0"/>
          <w:sz w:val="22"/>
          <w:szCs w:val="22"/>
        </w:rPr>
        <w:t>bezig</w:t>
      </w:r>
      <w:r w:rsidRPr="4DBAD0F8" w:rsidR="67466551">
        <w:rPr>
          <w:b w:val="0"/>
          <w:bCs w:val="0"/>
          <w:sz w:val="22"/>
          <w:szCs w:val="22"/>
        </w:rPr>
        <w:t xml:space="preserve"> en van de resultaten is een </w:t>
      </w:r>
      <w:r w:rsidRPr="4DBAD0F8" w:rsidR="4F74EAF4">
        <w:rPr>
          <w:b w:val="0"/>
          <w:bCs w:val="0"/>
          <w:sz w:val="22"/>
          <w:szCs w:val="22"/>
        </w:rPr>
        <w:t>presentatie</w:t>
      </w:r>
      <w:r w:rsidRPr="4DBAD0F8" w:rsidR="558D479D">
        <w:rPr>
          <w:b w:val="0"/>
          <w:bCs w:val="0"/>
          <w:sz w:val="22"/>
          <w:szCs w:val="22"/>
        </w:rPr>
        <w:t xml:space="preserve"> gemaakt. Deze presentatie zal worden toegestuurd aan de GCR.</w:t>
      </w:r>
    </w:p>
    <w:p w:rsidR="4F74EAF4" w:rsidP="3B425AAA" w:rsidRDefault="4F74EAF4" w14:paraId="080B0ECE" w14:textId="3A1FE334">
      <w:pPr>
        <w:pStyle w:val="Standaard"/>
        <w:spacing w:after="200" w:line="276" w:lineRule="auto"/>
        <w:ind w:left="0"/>
        <w:rPr>
          <w:b w:val="0"/>
          <w:bCs w:val="0"/>
          <w:sz w:val="22"/>
          <w:szCs w:val="22"/>
        </w:rPr>
      </w:pPr>
      <w:r w:rsidRPr="4DBAD0F8" w:rsidR="558D479D">
        <w:rPr>
          <w:b w:val="0"/>
          <w:bCs w:val="0"/>
          <w:sz w:val="22"/>
          <w:szCs w:val="22"/>
        </w:rPr>
        <w:t xml:space="preserve">GCR: </w:t>
      </w:r>
      <w:r w:rsidRPr="4DBAD0F8" w:rsidR="4F74EAF4">
        <w:rPr>
          <w:b w:val="0"/>
          <w:bCs w:val="0"/>
          <w:sz w:val="22"/>
          <w:szCs w:val="22"/>
        </w:rPr>
        <w:t xml:space="preserve">jullie hebben het over scholen, hebben jullie ook goed in beeld wie wel/niet op school </w:t>
      </w:r>
      <w:r w:rsidRPr="4DBAD0F8" w:rsidR="06DDE356">
        <w:rPr>
          <w:b w:val="0"/>
          <w:bCs w:val="0"/>
          <w:sz w:val="22"/>
          <w:szCs w:val="22"/>
        </w:rPr>
        <w:t>zit, bijvoorbeeld</w:t>
      </w:r>
      <w:r w:rsidRPr="4DBAD0F8" w:rsidR="7D20CCC0">
        <w:rPr>
          <w:b w:val="0"/>
          <w:bCs w:val="0"/>
          <w:sz w:val="22"/>
          <w:szCs w:val="22"/>
        </w:rPr>
        <w:t xml:space="preserve"> scholieren die </w:t>
      </w:r>
      <w:r w:rsidRPr="4DBAD0F8" w:rsidR="4F74EAF4">
        <w:rPr>
          <w:b w:val="0"/>
          <w:bCs w:val="0"/>
          <w:sz w:val="22"/>
          <w:szCs w:val="22"/>
        </w:rPr>
        <w:t>2 dagen op school</w:t>
      </w:r>
      <w:r w:rsidRPr="4DBAD0F8" w:rsidR="6F05C864">
        <w:rPr>
          <w:b w:val="0"/>
          <w:bCs w:val="0"/>
          <w:sz w:val="22"/>
          <w:szCs w:val="22"/>
        </w:rPr>
        <w:t xml:space="preserve"> </w:t>
      </w:r>
      <w:r w:rsidRPr="4DBAD0F8" w:rsidR="4F74EAF4">
        <w:rPr>
          <w:b w:val="0"/>
          <w:bCs w:val="0"/>
          <w:sz w:val="22"/>
          <w:szCs w:val="22"/>
        </w:rPr>
        <w:t>en 3 dag</w:t>
      </w:r>
      <w:r w:rsidRPr="4DBAD0F8" w:rsidR="2B0F1D09">
        <w:rPr>
          <w:b w:val="0"/>
          <w:bCs w:val="0"/>
          <w:sz w:val="22"/>
          <w:szCs w:val="22"/>
        </w:rPr>
        <w:t>en thuis zitten. Is deze groep ook in beeld</w:t>
      </w:r>
      <w:r w:rsidRPr="4DBAD0F8" w:rsidR="1C362871">
        <w:rPr>
          <w:b w:val="0"/>
          <w:bCs w:val="0"/>
          <w:sz w:val="22"/>
          <w:szCs w:val="22"/>
        </w:rPr>
        <w:t>?</w:t>
      </w:r>
    </w:p>
    <w:p w:rsidR="2B0F1D09" w:rsidP="3B425AAA" w:rsidRDefault="2B0F1D09" w14:paraId="70069175" w14:textId="6B92A49E">
      <w:pPr>
        <w:pStyle w:val="Standaard"/>
        <w:spacing w:after="200" w:line="276" w:lineRule="auto"/>
        <w:ind w:left="0"/>
        <w:rPr>
          <w:b w:val="0"/>
          <w:bCs w:val="0"/>
          <w:sz w:val="22"/>
          <w:szCs w:val="22"/>
        </w:rPr>
      </w:pPr>
      <w:r w:rsidRPr="65AEA49B" w:rsidR="1C362871">
        <w:rPr>
          <w:b w:val="0"/>
          <w:bCs w:val="0"/>
          <w:sz w:val="22"/>
          <w:szCs w:val="22"/>
        </w:rPr>
        <w:t>Ambtenaar</w:t>
      </w:r>
      <w:r w:rsidRPr="65AEA49B" w:rsidR="2B0F1D09">
        <w:rPr>
          <w:b w:val="0"/>
          <w:bCs w:val="0"/>
          <w:sz w:val="22"/>
          <w:szCs w:val="22"/>
        </w:rPr>
        <w:t xml:space="preserve">: er is contact met een leerplichtambtenaar, </w:t>
      </w:r>
      <w:r w:rsidRPr="65AEA49B" w:rsidR="21E64E4E">
        <w:rPr>
          <w:b w:val="0"/>
          <w:bCs w:val="0"/>
          <w:sz w:val="22"/>
          <w:szCs w:val="22"/>
        </w:rPr>
        <w:t>en</w:t>
      </w:r>
      <w:r w:rsidRPr="65AEA49B" w:rsidR="2B0F1D09">
        <w:rPr>
          <w:b w:val="0"/>
          <w:bCs w:val="0"/>
          <w:sz w:val="22"/>
          <w:szCs w:val="22"/>
        </w:rPr>
        <w:t xml:space="preserve"> in een signaaloverleg met </w:t>
      </w:r>
      <w:r w:rsidRPr="65AEA49B" w:rsidR="3B3EA925">
        <w:rPr>
          <w:b w:val="0"/>
          <w:bCs w:val="0"/>
          <w:sz w:val="22"/>
          <w:szCs w:val="22"/>
        </w:rPr>
        <w:t>hem</w:t>
      </w:r>
      <w:r w:rsidRPr="65AEA49B" w:rsidR="2B0F1D09">
        <w:rPr>
          <w:b w:val="0"/>
          <w:bCs w:val="0"/>
          <w:sz w:val="22"/>
          <w:szCs w:val="22"/>
        </w:rPr>
        <w:t xml:space="preserve"> </w:t>
      </w:r>
      <w:r w:rsidRPr="65AEA49B" w:rsidR="2B0F1D09">
        <w:rPr>
          <w:b w:val="0"/>
          <w:bCs w:val="0"/>
          <w:sz w:val="22"/>
          <w:szCs w:val="22"/>
        </w:rPr>
        <w:t xml:space="preserve">komen deze leerlingen zeker voorbij. </w:t>
      </w:r>
    </w:p>
    <w:p w:rsidR="2B0F1D09" w:rsidP="3B425AAA" w:rsidRDefault="2B0F1D09" w14:paraId="580A3CCF" w14:textId="1751AA69">
      <w:pPr>
        <w:pStyle w:val="Standaard"/>
        <w:spacing w:after="200" w:line="276" w:lineRule="auto"/>
        <w:ind w:left="0"/>
        <w:rPr>
          <w:b w:val="0"/>
          <w:bCs w:val="0"/>
          <w:sz w:val="22"/>
          <w:szCs w:val="22"/>
        </w:rPr>
      </w:pPr>
      <w:r w:rsidRPr="65AEA49B" w:rsidR="7329C5BA">
        <w:rPr>
          <w:b w:val="0"/>
          <w:bCs w:val="0"/>
          <w:sz w:val="22"/>
          <w:szCs w:val="22"/>
        </w:rPr>
        <w:t>GCR</w:t>
      </w:r>
      <w:r w:rsidRPr="65AEA49B" w:rsidR="2B0F1D09">
        <w:rPr>
          <w:b w:val="0"/>
          <w:bCs w:val="0"/>
          <w:sz w:val="22"/>
          <w:szCs w:val="22"/>
        </w:rPr>
        <w:t>: in hoeverre zijn scholen eerlijk in alles wat zij melden? Dit betreft namelijk een grote groep.</w:t>
      </w:r>
    </w:p>
    <w:p w:rsidR="09CD9F9F" w:rsidP="3B425AAA" w:rsidRDefault="09CD9F9F" w14:paraId="7CE566D4" w14:textId="2E76E6E2">
      <w:pPr>
        <w:pStyle w:val="Standaard"/>
        <w:spacing w:after="200" w:line="276" w:lineRule="auto"/>
        <w:ind w:left="0"/>
        <w:rPr>
          <w:b w:val="0"/>
          <w:bCs w:val="0"/>
          <w:sz w:val="22"/>
          <w:szCs w:val="22"/>
        </w:rPr>
      </w:pPr>
      <w:r w:rsidRPr="65AEA49B" w:rsidR="725B9A58">
        <w:rPr>
          <w:b w:val="0"/>
          <w:bCs w:val="0"/>
          <w:sz w:val="22"/>
          <w:szCs w:val="22"/>
        </w:rPr>
        <w:t>Ambtenaar</w:t>
      </w:r>
      <w:r w:rsidRPr="65AEA49B" w:rsidR="09CD9F9F">
        <w:rPr>
          <w:b w:val="0"/>
          <w:bCs w:val="0"/>
          <w:sz w:val="22"/>
          <w:szCs w:val="22"/>
        </w:rPr>
        <w:t xml:space="preserve">: ook binnen scholen </w:t>
      </w:r>
      <w:r w:rsidRPr="65AEA49B" w:rsidR="21E85236">
        <w:rPr>
          <w:b w:val="0"/>
          <w:bCs w:val="0"/>
          <w:sz w:val="22"/>
          <w:szCs w:val="22"/>
        </w:rPr>
        <w:t>zal men moeten l</w:t>
      </w:r>
      <w:r w:rsidRPr="65AEA49B" w:rsidR="09CD9F9F">
        <w:rPr>
          <w:b w:val="0"/>
          <w:bCs w:val="0"/>
          <w:sz w:val="22"/>
          <w:szCs w:val="22"/>
        </w:rPr>
        <w:t xml:space="preserve">eren hoe bepaalde signalen </w:t>
      </w:r>
      <w:r w:rsidRPr="65AEA49B" w:rsidR="316B62E9">
        <w:rPr>
          <w:b w:val="0"/>
          <w:bCs w:val="0"/>
          <w:sz w:val="22"/>
          <w:szCs w:val="22"/>
        </w:rPr>
        <w:t xml:space="preserve">kunnen worden </w:t>
      </w:r>
      <w:r w:rsidRPr="65AEA49B" w:rsidR="09CD9F9F">
        <w:rPr>
          <w:b w:val="0"/>
          <w:bCs w:val="0"/>
          <w:sz w:val="22"/>
          <w:szCs w:val="22"/>
        </w:rPr>
        <w:t>herken</w:t>
      </w:r>
      <w:r w:rsidRPr="65AEA49B" w:rsidR="239B22F7">
        <w:rPr>
          <w:b w:val="0"/>
          <w:bCs w:val="0"/>
          <w:sz w:val="22"/>
          <w:szCs w:val="22"/>
        </w:rPr>
        <w:t>d</w:t>
      </w:r>
      <w:r w:rsidRPr="65AEA49B" w:rsidR="09CD9F9F">
        <w:rPr>
          <w:b w:val="0"/>
          <w:bCs w:val="0"/>
          <w:sz w:val="22"/>
          <w:szCs w:val="22"/>
        </w:rPr>
        <w:t xml:space="preserve">. Nu </w:t>
      </w:r>
      <w:r w:rsidRPr="65AEA49B" w:rsidR="2146F0DF">
        <w:rPr>
          <w:b w:val="0"/>
          <w:bCs w:val="0"/>
          <w:sz w:val="22"/>
          <w:szCs w:val="22"/>
        </w:rPr>
        <w:t xml:space="preserve">is de gemeente vooral bezig met </w:t>
      </w:r>
      <w:r w:rsidRPr="65AEA49B" w:rsidR="09CD9F9F">
        <w:rPr>
          <w:b w:val="0"/>
          <w:bCs w:val="0"/>
          <w:sz w:val="22"/>
          <w:szCs w:val="22"/>
        </w:rPr>
        <w:t>extra investeren in</w:t>
      </w:r>
      <w:r w:rsidRPr="65AEA49B" w:rsidR="7A9E9F63">
        <w:rPr>
          <w:b w:val="0"/>
          <w:bCs w:val="0"/>
          <w:sz w:val="22"/>
          <w:szCs w:val="22"/>
        </w:rPr>
        <w:t xml:space="preserve"> de</w:t>
      </w:r>
      <w:r w:rsidRPr="65AEA49B" w:rsidR="09CD9F9F">
        <w:rPr>
          <w:b w:val="0"/>
          <w:bCs w:val="0"/>
          <w:sz w:val="22"/>
          <w:szCs w:val="22"/>
        </w:rPr>
        <w:t xml:space="preserve"> relatie met alle scholen.</w:t>
      </w:r>
    </w:p>
    <w:p w:rsidR="37E5E454" w:rsidP="3B425AAA" w:rsidRDefault="37E5E454" w14:paraId="6BDB7FBF" w14:textId="4CD180D9">
      <w:pPr>
        <w:pStyle w:val="Standaard"/>
        <w:spacing w:after="200" w:line="276" w:lineRule="auto"/>
        <w:ind w:left="0"/>
        <w:rPr>
          <w:b w:val="0"/>
          <w:bCs w:val="0"/>
          <w:sz w:val="22"/>
          <w:szCs w:val="22"/>
        </w:rPr>
      </w:pPr>
      <w:r w:rsidRPr="65AEA49B" w:rsidR="0C84FB5F">
        <w:rPr>
          <w:b w:val="0"/>
          <w:bCs w:val="0"/>
          <w:sz w:val="22"/>
          <w:szCs w:val="22"/>
        </w:rPr>
        <w:t>GCR</w:t>
      </w:r>
      <w:r w:rsidRPr="65AEA49B" w:rsidR="37E5E454">
        <w:rPr>
          <w:b w:val="0"/>
          <w:bCs w:val="0"/>
          <w:sz w:val="22"/>
          <w:szCs w:val="22"/>
        </w:rPr>
        <w:t xml:space="preserve">: ligt de verantwoordelijkheid van de scholen tot aan het hek, of ook </w:t>
      </w:r>
      <w:r w:rsidRPr="65AEA49B" w:rsidR="21ACAFB6">
        <w:rPr>
          <w:b w:val="0"/>
          <w:bCs w:val="0"/>
          <w:sz w:val="22"/>
          <w:szCs w:val="22"/>
        </w:rPr>
        <w:t>hier</w:t>
      </w:r>
      <w:r w:rsidRPr="65AEA49B" w:rsidR="37E5E454">
        <w:rPr>
          <w:b w:val="0"/>
          <w:bCs w:val="0"/>
          <w:sz w:val="22"/>
          <w:szCs w:val="22"/>
        </w:rPr>
        <w:t>buiten</w:t>
      </w:r>
      <w:r w:rsidRPr="65AEA49B" w:rsidR="3575B464">
        <w:rPr>
          <w:b w:val="0"/>
          <w:bCs w:val="0"/>
          <w:sz w:val="22"/>
          <w:szCs w:val="22"/>
        </w:rPr>
        <w:t>?</w:t>
      </w:r>
    </w:p>
    <w:p w:rsidR="37E5E454" w:rsidP="3B425AAA" w:rsidRDefault="37E5E454" w14:paraId="5D435298" w14:textId="72ABE2E3">
      <w:pPr>
        <w:pStyle w:val="Standaard"/>
        <w:spacing w:after="200" w:line="276" w:lineRule="auto"/>
        <w:ind w:left="0"/>
        <w:rPr>
          <w:b w:val="0"/>
          <w:bCs w:val="0"/>
          <w:sz w:val="22"/>
          <w:szCs w:val="22"/>
        </w:rPr>
      </w:pPr>
      <w:r w:rsidRPr="65AEA49B" w:rsidR="3B6DD986">
        <w:rPr>
          <w:b w:val="0"/>
          <w:bCs w:val="0"/>
          <w:sz w:val="22"/>
          <w:szCs w:val="22"/>
        </w:rPr>
        <w:t>Ambtenaar</w:t>
      </w:r>
      <w:r w:rsidRPr="65AEA49B" w:rsidR="37E5E454">
        <w:rPr>
          <w:b w:val="0"/>
          <w:bCs w:val="0"/>
          <w:sz w:val="22"/>
          <w:szCs w:val="22"/>
        </w:rPr>
        <w:t xml:space="preserve">: dit blijft een interessante discussie. </w:t>
      </w:r>
      <w:r w:rsidRPr="65AEA49B" w:rsidR="53153EC5">
        <w:rPr>
          <w:b w:val="0"/>
          <w:bCs w:val="0"/>
          <w:sz w:val="22"/>
          <w:szCs w:val="22"/>
        </w:rPr>
        <w:t xml:space="preserve">Wij hopen </w:t>
      </w:r>
      <w:r w:rsidRPr="65AEA49B" w:rsidR="37E5E454">
        <w:rPr>
          <w:b w:val="0"/>
          <w:bCs w:val="0"/>
          <w:sz w:val="22"/>
          <w:szCs w:val="22"/>
        </w:rPr>
        <w:t>bruggenbouwer</w:t>
      </w:r>
      <w:r w:rsidRPr="65AEA49B" w:rsidR="0A9013B1">
        <w:rPr>
          <w:b w:val="0"/>
          <w:bCs w:val="0"/>
          <w:sz w:val="22"/>
          <w:szCs w:val="22"/>
        </w:rPr>
        <w:t>s</w:t>
      </w:r>
      <w:r w:rsidRPr="65AEA49B" w:rsidR="37E5E454">
        <w:rPr>
          <w:b w:val="0"/>
          <w:bCs w:val="0"/>
          <w:sz w:val="22"/>
          <w:szCs w:val="22"/>
        </w:rPr>
        <w:t xml:space="preserve"> te zijn om die hekken open te gooien. En hoe krijgen we de ouders weer aan tafel?</w:t>
      </w:r>
      <w:r w:rsidRPr="65AEA49B" w:rsidR="203E29C4">
        <w:rPr>
          <w:b w:val="0"/>
          <w:bCs w:val="0"/>
          <w:sz w:val="22"/>
          <w:szCs w:val="22"/>
        </w:rPr>
        <w:t xml:space="preserve"> </w:t>
      </w:r>
      <w:r w:rsidRPr="65AEA49B" w:rsidR="23DAC5FC">
        <w:rPr>
          <w:b w:val="0"/>
          <w:bCs w:val="0"/>
          <w:sz w:val="22"/>
          <w:szCs w:val="22"/>
        </w:rPr>
        <w:t>W</w:t>
      </w:r>
      <w:r w:rsidRPr="65AEA49B" w:rsidR="203E29C4">
        <w:rPr>
          <w:b w:val="0"/>
          <w:bCs w:val="0"/>
          <w:sz w:val="22"/>
          <w:szCs w:val="22"/>
        </w:rPr>
        <w:t>il</w:t>
      </w:r>
      <w:r w:rsidRPr="65AEA49B" w:rsidR="203E29C4">
        <w:rPr>
          <w:b w:val="0"/>
          <w:bCs w:val="0"/>
          <w:sz w:val="22"/>
          <w:szCs w:val="22"/>
        </w:rPr>
        <w:t xml:space="preserve"> je </w:t>
      </w:r>
      <w:r w:rsidRPr="65AEA49B" w:rsidR="203E29C4">
        <w:rPr>
          <w:b w:val="0"/>
          <w:bCs w:val="0"/>
          <w:sz w:val="22"/>
          <w:szCs w:val="22"/>
        </w:rPr>
        <w:t>betrokk</w:t>
      </w:r>
      <w:r w:rsidRPr="65AEA49B" w:rsidR="04072E23">
        <w:rPr>
          <w:b w:val="0"/>
          <w:bCs w:val="0"/>
          <w:sz w:val="22"/>
          <w:szCs w:val="22"/>
        </w:rPr>
        <w:t>en</w:t>
      </w:r>
      <w:r w:rsidRPr="65AEA49B" w:rsidR="203E29C4">
        <w:rPr>
          <w:b w:val="0"/>
          <w:bCs w:val="0"/>
          <w:sz w:val="22"/>
          <w:szCs w:val="22"/>
        </w:rPr>
        <w:t>heid</w:t>
      </w:r>
      <w:r w:rsidRPr="65AEA49B" w:rsidR="203E29C4">
        <w:rPr>
          <w:b w:val="0"/>
          <w:bCs w:val="0"/>
          <w:sz w:val="22"/>
          <w:szCs w:val="22"/>
        </w:rPr>
        <w:t xml:space="preserve"> krijgen, dan moet je met elkaar aan tafel gaan. </w:t>
      </w:r>
    </w:p>
    <w:p w:rsidR="25B1ACA3" w:rsidP="3B425AAA" w:rsidRDefault="25B1ACA3" w14:paraId="400C5E81" w14:textId="50E45068">
      <w:pPr>
        <w:pStyle w:val="Standaard"/>
        <w:spacing w:after="200" w:line="276" w:lineRule="auto"/>
        <w:ind w:left="0"/>
        <w:rPr>
          <w:b w:val="0"/>
          <w:bCs w:val="0"/>
          <w:sz w:val="22"/>
          <w:szCs w:val="22"/>
        </w:rPr>
      </w:pPr>
      <w:r w:rsidRPr="65AEA49B" w:rsidR="25B1ACA3">
        <w:rPr>
          <w:b w:val="0"/>
          <w:bCs w:val="0"/>
          <w:sz w:val="22"/>
          <w:szCs w:val="22"/>
        </w:rPr>
        <w:t>G</w:t>
      </w:r>
      <w:r w:rsidRPr="65AEA49B" w:rsidR="7CE04AC7">
        <w:rPr>
          <w:b w:val="0"/>
          <w:bCs w:val="0"/>
          <w:sz w:val="22"/>
          <w:szCs w:val="22"/>
        </w:rPr>
        <w:t>CR</w:t>
      </w:r>
      <w:r w:rsidRPr="65AEA49B" w:rsidR="25B1ACA3">
        <w:rPr>
          <w:b w:val="0"/>
          <w:bCs w:val="0"/>
          <w:sz w:val="22"/>
          <w:szCs w:val="22"/>
        </w:rPr>
        <w:t xml:space="preserve">: </w:t>
      </w:r>
      <w:r w:rsidRPr="65AEA49B" w:rsidR="4B9F1E57">
        <w:rPr>
          <w:b w:val="0"/>
          <w:bCs w:val="0"/>
          <w:sz w:val="22"/>
          <w:szCs w:val="22"/>
        </w:rPr>
        <w:t xml:space="preserve">de </w:t>
      </w:r>
      <w:r w:rsidRPr="65AEA49B" w:rsidR="25B1ACA3">
        <w:rPr>
          <w:b w:val="0"/>
          <w:bCs w:val="0"/>
          <w:sz w:val="22"/>
          <w:szCs w:val="22"/>
        </w:rPr>
        <w:t>mentor op een school kan toch ook een rol spelen?</w:t>
      </w:r>
    </w:p>
    <w:p w:rsidR="7520D657" w:rsidP="65AEA49B" w:rsidRDefault="7520D657" w14:paraId="04C26663" w14:textId="2EA575C1">
      <w:pPr>
        <w:pStyle w:val="Standaard"/>
        <w:spacing w:after="200" w:line="276" w:lineRule="auto"/>
        <w:ind w:left="0"/>
        <w:rPr>
          <w:b w:val="0"/>
          <w:bCs w:val="0"/>
          <w:sz w:val="22"/>
          <w:szCs w:val="22"/>
        </w:rPr>
      </w:pPr>
      <w:r w:rsidRPr="65AEA49B" w:rsidR="0196EDEF">
        <w:rPr>
          <w:b w:val="0"/>
          <w:bCs w:val="0"/>
          <w:sz w:val="22"/>
          <w:szCs w:val="22"/>
        </w:rPr>
        <w:t>Ambtenaar</w:t>
      </w:r>
      <w:r w:rsidRPr="65AEA49B" w:rsidR="3BB06D14">
        <w:rPr>
          <w:b w:val="0"/>
          <w:bCs w:val="0"/>
          <w:sz w:val="22"/>
          <w:szCs w:val="22"/>
        </w:rPr>
        <w:t>: je wil dat het personeel van scholen ook getraind worden op sign</w:t>
      </w:r>
      <w:r w:rsidRPr="65AEA49B" w:rsidR="2435799E">
        <w:rPr>
          <w:b w:val="0"/>
          <w:bCs w:val="0"/>
          <w:sz w:val="22"/>
          <w:szCs w:val="22"/>
        </w:rPr>
        <w:t>aal</w:t>
      </w:r>
      <w:r w:rsidRPr="65AEA49B" w:rsidR="3BB06D14">
        <w:rPr>
          <w:b w:val="0"/>
          <w:bCs w:val="0"/>
          <w:sz w:val="22"/>
          <w:szCs w:val="22"/>
        </w:rPr>
        <w:t>herkenning.</w:t>
      </w:r>
    </w:p>
    <w:p w:rsidR="7520D657" w:rsidP="3B425AAA" w:rsidRDefault="7520D657" w14:paraId="6D438D17" w14:textId="77FDBD5C">
      <w:pPr>
        <w:pStyle w:val="Standaard"/>
        <w:spacing w:after="200" w:line="276" w:lineRule="auto"/>
        <w:ind w:left="0"/>
        <w:rPr>
          <w:b w:val="0"/>
          <w:bCs w:val="0"/>
          <w:sz w:val="22"/>
          <w:szCs w:val="22"/>
        </w:rPr>
      </w:pPr>
      <w:r w:rsidRPr="65AEA49B" w:rsidR="1839CAA6">
        <w:rPr>
          <w:b w:val="0"/>
          <w:bCs w:val="0"/>
          <w:sz w:val="22"/>
          <w:szCs w:val="22"/>
        </w:rPr>
        <w:t>GCR:</w:t>
      </w:r>
      <w:r w:rsidRPr="65AEA49B" w:rsidR="7520D657">
        <w:rPr>
          <w:b w:val="0"/>
          <w:bCs w:val="0"/>
          <w:sz w:val="22"/>
          <w:szCs w:val="22"/>
        </w:rPr>
        <w:t xml:space="preserve"> het gaat alleen om de slachtoffers, maar zijn daders ook in beeld?</w:t>
      </w:r>
    </w:p>
    <w:p w:rsidR="1D2C12E7" w:rsidP="3B425AAA" w:rsidRDefault="1D2C12E7" w14:paraId="488D7215" w14:textId="04D6E2C0">
      <w:pPr>
        <w:pStyle w:val="Standaard"/>
        <w:spacing w:after="200" w:line="276" w:lineRule="auto"/>
        <w:ind w:left="0"/>
        <w:rPr>
          <w:b w:val="0"/>
          <w:bCs w:val="0"/>
          <w:sz w:val="22"/>
          <w:szCs w:val="22"/>
        </w:rPr>
      </w:pPr>
      <w:r w:rsidRPr="4DBAD0F8" w:rsidR="271AB989">
        <w:rPr>
          <w:b w:val="0"/>
          <w:bCs w:val="0"/>
          <w:sz w:val="22"/>
          <w:szCs w:val="22"/>
        </w:rPr>
        <w:t>Ambtenaar: in</w:t>
      </w:r>
      <w:r w:rsidRPr="4DBAD0F8" w:rsidR="7520D657">
        <w:rPr>
          <w:b w:val="0"/>
          <w:bCs w:val="0"/>
          <w:sz w:val="22"/>
          <w:szCs w:val="22"/>
        </w:rPr>
        <w:t xml:space="preserve"> sommige gevallen wel. </w:t>
      </w:r>
      <w:r w:rsidRPr="4DBAD0F8" w:rsidR="6951BB08">
        <w:rPr>
          <w:b w:val="0"/>
          <w:bCs w:val="0"/>
          <w:sz w:val="22"/>
          <w:szCs w:val="22"/>
        </w:rPr>
        <w:t>W</w:t>
      </w:r>
      <w:r w:rsidRPr="4DBAD0F8" w:rsidR="7520D657">
        <w:rPr>
          <w:b w:val="0"/>
          <w:bCs w:val="0"/>
          <w:sz w:val="22"/>
          <w:szCs w:val="22"/>
        </w:rPr>
        <w:t>e investeren ook in daders, maar sommigen zijn ook beiden en is het niet zo zwart-wit.</w:t>
      </w:r>
      <w:r w:rsidRPr="4DBAD0F8" w:rsidR="46AA3E29">
        <w:rPr>
          <w:b w:val="0"/>
          <w:bCs w:val="0"/>
          <w:sz w:val="22"/>
          <w:szCs w:val="22"/>
        </w:rPr>
        <w:t xml:space="preserve"> O</w:t>
      </w:r>
      <w:r w:rsidRPr="4DBAD0F8" w:rsidR="7520D657">
        <w:rPr>
          <w:b w:val="0"/>
          <w:bCs w:val="0"/>
          <w:sz w:val="22"/>
          <w:szCs w:val="22"/>
        </w:rPr>
        <w:t>nline spelletjes</w:t>
      </w:r>
      <w:r w:rsidRPr="4DBAD0F8" w:rsidR="1E888C4F">
        <w:rPr>
          <w:b w:val="0"/>
          <w:bCs w:val="0"/>
          <w:sz w:val="22"/>
          <w:szCs w:val="22"/>
        </w:rPr>
        <w:t xml:space="preserve"> zijn soms ook een probleem, maar</w:t>
      </w:r>
      <w:r w:rsidRPr="4DBAD0F8" w:rsidR="7520D657">
        <w:rPr>
          <w:b w:val="0"/>
          <w:bCs w:val="0"/>
          <w:sz w:val="22"/>
          <w:szCs w:val="22"/>
        </w:rPr>
        <w:t xml:space="preserve"> wij zijn geen opsporingen. </w:t>
      </w:r>
      <w:r w:rsidRPr="4DBAD0F8" w:rsidR="5BF9E44F">
        <w:rPr>
          <w:b w:val="0"/>
          <w:bCs w:val="0"/>
          <w:sz w:val="22"/>
          <w:szCs w:val="22"/>
        </w:rPr>
        <w:t>I</w:t>
      </w:r>
      <w:r w:rsidRPr="4DBAD0F8" w:rsidR="1D2C12E7">
        <w:rPr>
          <w:b w:val="0"/>
          <w:bCs w:val="0"/>
          <w:sz w:val="22"/>
          <w:szCs w:val="22"/>
        </w:rPr>
        <w:t xml:space="preserve">n de </w:t>
      </w:r>
      <w:r w:rsidRPr="4DBAD0F8" w:rsidR="546C81C9">
        <w:rPr>
          <w:b w:val="0"/>
          <w:bCs w:val="0"/>
          <w:sz w:val="22"/>
          <w:szCs w:val="22"/>
        </w:rPr>
        <w:t>onlinewereld</w:t>
      </w:r>
      <w:r w:rsidRPr="4DBAD0F8" w:rsidR="1D2C12E7">
        <w:rPr>
          <w:b w:val="0"/>
          <w:bCs w:val="0"/>
          <w:sz w:val="22"/>
          <w:szCs w:val="22"/>
        </w:rPr>
        <w:t xml:space="preserve"> houdt het nooit op. De maatschappij is veranderd. </w:t>
      </w:r>
    </w:p>
    <w:p w:rsidR="1D2C12E7" w:rsidP="3B425AAA" w:rsidRDefault="1D2C12E7" w14:paraId="18A1160D" w14:textId="3C252512">
      <w:pPr>
        <w:pStyle w:val="Standaard"/>
        <w:spacing w:after="200" w:line="276" w:lineRule="auto"/>
        <w:ind w:left="0"/>
        <w:rPr>
          <w:b w:val="0"/>
          <w:bCs w:val="0"/>
          <w:sz w:val="22"/>
          <w:szCs w:val="22"/>
        </w:rPr>
      </w:pPr>
      <w:r w:rsidRPr="65AEA49B" w:rsidR="6D3EA60D">
        <w:rPr>
          <w:b w:val="0"/>
          <w:bCs w:val="0"/>
          <w:sz w:val="22"/>
          <w:szCs w:val="22"/>
        </w:rPr>
        <w:t>GCR</w:t>
      </w:r>
      <w:r w:rsidRPr="65AEA49B" w:rsidR="1D2C12E7">
        <w:rPr>
          <w:b w:val="0"/>
          <w:bCs w:val="0"/>
          <w:sz w:val="22"/>
          <w:szCs w:val="22"/>
        </w:rPr>
        <w:t xml:space="preserve">: </w:t>
      </w:r>
      <w:r w:rsidRPr="65AEA49B" w:rsidR="102559B9">
        <w:rPr>
          <w:b w:val="0"/>
          <w:bCs w:val="0"/>
          <w:sz w:val="22"/>
          <w:szCs w:val="22"/>
        </w:rPr>
        <w:t xml:space="preserve">Zijn er </w:t>
      </w:r>
      <w:r w:rsidRPr="65AEA49B" w:rsidR="1D2C12E7">
        <w:rPr>
          <w:b w:val="0"/>
          <w:bCs w:val="0"/>
          <w:sz w:val="22"/>
          <w:szCs w:val="22"/>
        </w:rPr>
        <w:t>getallen</w:t>
      </w:r>
      <w:r w:rsidRPr="65AEA49B" w:rsidR="7570CB55">
        <w:rPr>
          <w:b w:val="0"/>
          <w:bCs w:val="0"/>
          <w:sz w:val="22"/>
          <w:szCs w:val="22"/>
        </w:rPr>
        <w:t xml:space="preserve"> beken</w:t>
      </w:r>
      <w:r w:rsidRPr="65AEA49B" w:rsidR="1D2C12E7">
        <w:rPr>
          <w:b w:val="0"/>
          <w:bCs w:val="0"/>
          <w:sz w:val="22"/>
          <w:szCs w:val="22"/>
        </w:rPr>
        <w:t>? Om hoeveel kinderen gaat het?</w:t>
      </w:r>
    </w:p>
    <w:p w:rsidR="1D2C12E7" w:rsidP="3B425AAA" w:rsidRDefault="1D2C12E7" w14:paraId="066B1292" w14:textId="78E08155">
      <w:pPr>
        <w:pStyle w:val="Standaard"/>
        <w:spacing w:after="200" w:line="276" w:lineRule="auto"/>
        <w:ind w:left="0"/>
        <w:rPr>
          <w:b w:val="0"/>
          <w:bCs w:val="0"/>
          <w:sz w:val="22"/>
          <w:szCs w:val="22"/>
        </w:rPr>
      </w:pPr>
      <w:r w:rsidRPr="65AEA49B" w:rsidR="253BAD3E">
        <w:rPr>
          <w:b w:val="0"/>
          <w:bCs w:val="0"/>
          <w:sz w:val="22"/>
          <w:szCs w:val="22"/>
        </w:rPr>
        <w:t xml:space="preserve">Ambtenaar: </w:t>
      </w:r>
      <w:r w:rsidRPr="65AEA49B" w:rsidR="1D2C12E7">
        <w:rPr>
          <w:b w:val="0"/>
          <w:bCs w:val="0"/>
          <w:sz w:val="22"/>
          <w:szCs w:val="22"/>
        </w:rPr>
        <w:t>met het overgrote deel gaat het goed, maar er is ook armoede.</w:t>
      </w:r>
      <w:r w:rsidRPr="65AEA49B" w:rsidR="6205977B">
        <w:rPr>
          <w:b w:val="0"/>
          <w:bCs w:val="0"/>
          <w:sz w:val="22"/>
          <w:szCs w:val="22"/>
        </w:rPr>
        <w:t xml:space="preserve"> In bijna alle gevallen zit er ook een zorgvraag/-component aan. Zorg en Veiligheid lopen dwars door elkaar heen, deze samenwerking wordt steeds belangrijker.</w:t>
      </w:r>
    </w:p>
    <w:p w:rsidR="0708A0EC" w:rsidP="3B425AAA" w:rsidRDefault="0708A0EC" w14:paraId="0508D77B" w14:textId="3952625D">
      <w:pPr>
        <w:pStyle w:val="Standaard"/>
        <w:spacing w:after="200" w:line="276" w:lineRule="auto"/>
        <w:ind w:left="0"/>
        <w:rPr>
          <w:b w:val="0"/>
          <w:bCs w:val="0"/>
          <w:sz w:val="22"/>
          <w:szCs w:val="22"/>
        </w:rPr>
      </w:pPr>
      <w:r w:rsidRPr="65AEA49B" w:rsidR="7E98E955">
        <w:rPr>
          <w:b w:val="0"/>
          <w:bCs w:val="0"/>
          <w:sz w:val="22"/>
          <w:szCs w:val="22"/>
        </w:rPr>
        <w:t>GCR</w:t>
      </w:r>
      <w:r w:rsidRPr="65AEA49B" w:rsidR="0708A0EC">
        <w:rPr>
          <w:b w:val="0"/>
          <w:bCs w:val="0"/>
          <w:sz w:val="22"/>
          <w:szCs w:val="22"/>
        </w:rPr>
        <w:t xml:space="preserve">: deze pilot moet op politiek niveau worden besproken. </w:t>
      </w:r>
    </w:p>
    <w:p w:rsidR="4362B2FF" w:rsidP="3B425AAA" w:rsidRDefault="4362B2FF" w14:paraId="7013F4C2" w14:textId="51D80C3C">
      <w:pPr>
        <w:pStyle w:val="Standaard"/>
        <w:spacing w:after="200" w:line="276" w:lineRule="auto"/>
        <w:ind w:left="0"/>
        <w:rPr>
          <w:b w:val="0"/>
          <w:bCs w:val="0"/>
          <w:sz w:val="22"/>
          <w:szCs w:val="22"/>
        </w:rPr>
      </w:pPr>
      <w:r w:rsidRPr="65AEA49B" w:rsidR="566332E3">
        <w:rPr>
          <w:b w:val="0"/>
          <w:bCs w:val="0"/>
          <w:sz w:val="22"/>
          <w:szCs w:val="22"/>
        </w:rPr>
        <w:t>Ambtenaar: we zijn nu</w:t>
      </w:r>
      <w:r w:rsidRPr="65AEA49B" w:rsidR="4362B2FF">
        <w:rPr>
          <w:b w:val="0"/>
          <w:bCs w:val="0"/>
          <w:sz w:val="22"/>
          <w:szCs w:val="22"/>
        </w:rPr>
        <w:t xml:space="preserve"> ongeveer 1,5 jaar geleden opgestart vanuit het niets. </w:t>
      </w:r>
      <w:r w:rsidRPr="65AEA49B" w:rsidR="5E6C531E">
        <w:rPr>
          <w:b w:val="0"/>
          <w:bCs w:val="0"/>
          <w:sz w:val="22"/>
          <w:szCs w:val="22"/>
        </w:rPr>
        <w:t xml:space="preserve">Met de burgemeester wordt eenmaal per </w:t>
      </w:r>
      <w:r w:rsidRPr="65AEA49B" w:rsidR="4362B2FF">
        <w:rPr>
          <w:b w:val="0"/>
          <w:bCs w:val="0"/>
          <w:sz w:val="22"/>
          <w:szCs w:val="22"/>
        </w:rPr>
        <w:t>2 maa</w:t>
      </w:r>
      <w:r w:rsidRPr="65AEA49B" w:rsidR="04F9B13C">
        <w:rPr>
          <w:b w:val="0"/>
          <w:bCs w:val="0"/>
          <w:sz w:val="22"/>
          <w:szCs w:val="22"/>
        </w:rPr>
        <w:t>nden</w:t>
      </w:r>
      <w:r w:rsidRPr="65AEA49B" w:rsidR="14DC3C68">
        <w:rPr>
          <w:b w:val="0"/>
          <w:bCs w:val="0"/>
          <w:sz w:val="22"/>
          <w:szCs w:val="22"/>
        </w:rPr>
        <w:t xml:space="preserve"> gesproken </w:t>
      </w:r>
      <w:r w:rsidRPr="65AEA49B" w:rsidR="04F9B13C">
        <w:rPr>
          <w:b w:val="0"/>
          <w:bCs w:val="0"/>
          <w:sz w:val="22"/>
          <w:szCs w:val="22"/>
        </w:rPr>
        <w:t xml:space="preserve">en hij is heel </w:t>
      </w:r>
      <w:r w:rsidRPr="65AEA49B" w:rsidR="04F9B13C">
        <w:rPr>
          <w:b w:val="0"/>
          <w:bCs w:val="0"/>
          <w:sz w:val="22"/>
          <w:szCs w:val="22"/>
        </w:rPr>
        <w:t>entho</w:t>
      </w:r>
      <w:r w:rsidRPr="65AEA49B" w:rsidR="04F9B13C">
        <w:rPr>
          <w:b w:val="0"/>
          <w:bCs w:val="0"/>
          <w:sz w:val="22"/>
          <w:szCs w:val="22"/>
        </w:rPr>
        <w:t>usiast</w:t>
      </w:r>
      <w:r w:rsidRPr="65AEA49B" w:rsidR="04F9B13C">
        <w:rPr>
          <w:b w:val="0"/>
          <w:bCs w:val="0"/>
          <w:sz w:val="22"/>
          <w:szCs w:val="22"/>
        </w:rPr>
        <w:t xml:space="preserve"> om </w:t>
      </w:r>
      <w:r w:rsidRPr="65AEA49B" w:rsidR="04F9B13C">
        <w:rPr>
          <w:b w:val="0"/>
          <w:bCs w:val="0"/>
          <w:sz w:val="22"/>
          <w:szCs w:val="22"/>
        </w:rPr>
        <w:t>d</w:t>
      </w:r>
      <w:r w:rsidRPr="65AEA49B" w:rsidR="04F9B13C">
        <w:rPr>
          <w:b w:val="0"/>
          <w:bCs w:val="0"/>
          <w:sz w:val="22"/>
          <w:szCs w:val="22"/>
        </w:rPr>
        <w:t>ez</w:t>
      </w:r>
      <w:r w:rsidRPr="65AEA49B" w:rsidR="04F9B13C">
        <w:rPr>
          <w:b w:val="0"/>
          <w:bCs w:val="0"/>
          <w:sz w:val="22"/>
          <w:szCs w:val="22"/>
        </w:rPr>
        <w:t>e pilot verder uit te rollen.</w:t>
      </w:r>
    </w:p>
    <w:p w:rsidR="04F9B13C" w:rsidP="3B425AAA" w:rsidRDefault="04F9B13C" w14:paraId="4BD29FB7" w14:textId="49D62BD2">
      <w:pPr>
        <w:pStyle w:val="Standaard"/>
        <w:spacing w:after="200" w:line="276" w:lineRule="auto"/>
        <w:ind w:left="0"/>
        <w:rPr>
          <w:b w:val="0"/>
          <w:bCs w:val="0"/>
          <w:sz w:val="22"/>
          <w:szCs w:val="22"/>
        </w:rPr>
      </w:pPr>
      <w:r w:rsidRPr="65AEA49B" w:rsidR="08DDFB29">
        <w:rPr>
          <w:b w:val="0"/>
          <w:bCs w:val="0"/>
          <w:sz w:val="22"/>
          <w:szCs w:val="22"/>
        </w:rPr>
        <w:t>GCR</w:t>
      </w:r>
      <w:r w:rsidRPr="65AEA49B" w:rsidR="04F9B13C">
        <w:rPr>
          <w:b w:val="0"/>
          <w:bCs w:val="0"/>
          <w:sz w:val="22"/>
          <w:szCs w:val="22"/>
        </w:rPr>
        <w:t>: kunnen jullie landelijk advies uitbrengen</w:t>
      </w:r>
      <w:r w:rsidRPr="65AEA49B" w:rsidR="205BD48D">
        <w:rPr>
          <w:b w:val="0"/>
          <w:bCs w:val="0"/>
          <w:sz w:val="22"/>
          <w:szCs w:val="22"/>
        </w:rPr>
        <w:t>?</w:t>
      </w:r>
    </w:p>
    <w:p w:rsidR="58414E4C" w:rsidP="3B425AAA" w:rsidRDefault="58414E4C" w14:paraId="73BB4D0C" w14:textId="31370769">
      <w:pPr>
        <w:pStyle w:val="Standaard"/>
        <w:spacing w:after="200" w:line="276" w:lineRule="auto"/>
        <w:ind w:left="0"/>
        <w:rPr>
          <w:b w:val="0"/>
          <w:bCs w:val="0"/>
          <w:sz w:val="22"/>
          <w:szCs w:val="22"/>
        </w:rPr>
      </w:pPr>
      <w:r w:rsidRPr="65AEA49B" w:rsidR="205BD48D">
        <w:rPr>
          <w:b w:val="0"/>
          <w:bCs w:val="0"/>
          <w:sz w:val="22"/>
          <w:szCs w:val="22"/>
        </w:rPr>
        <w:t>Ambtenaar</w:t>
      </w:r>
      <w:r w:rsidRPr="65AEA49B" w:rsidR="04F9B13C">
        <w:rPr>
          <w:b w:val="0"/>
          <w:bCs w:val="0"/>
          <w:sz w:val="22"/>
          <w:szCs w:val="22"/>
        </w:rPr>
        <w:t xml:space="preserve">: we lopen vaak tegen wetten en regelgeving aan. </w:t>
      </w:r>
      <w:r w:rsidRPr="65AEA49B" w:rsidR="16A3C27A">
        <w:rPr>
          <w:b w:val="0"/>
          <w:bCs w:val="0"/>
          <w:sz w:val="22"/>
          <w:szCs w:val="22"/>
        </w:rPr>
        <w:t>W</w:t>
      </w:r>
      <w:r w:rsidRPr="65AEA49B" w:rsidR="58414E4C">
        <w:rPr>
          <w:b w:val="0"/>
          <w:bCs w:val="0"/>
          <w:sz w:val="22"/>
          <w:szCs w:val="22"/>
        </w:rPr>
        <w:t>e krijgen geld van justitie en moeten ons ook verantwoorden aan justitie.</w:t>
      </w:r>
    </w:p>
    <w:p w:rsidR="58414E4C" w:rsidP="65AEA49B" w:rsidRDefault="58414E4C" w14:paraId="5D76B60C" w14:textId="6E0E2BC3">
      <w:pPr>
        <w:pStyle w:val="Standaard"/>
        <w:spacing w:after="200" w:line="276" w:lineRule="auto"/>
        <w:ind w:left="0"/>
        <w:rPr>
          <w:b w:val="0"/>
          <w:bCs w:val="0"/>
          <w:sz w:val="22"/>
          <w:szCs w:val="22"/>
        </w:rPr>
      </w:pPr>
      <w:r w:rsidRPr="65AEA49B" w:rsidR="37D1FEE4">
        <w:rPr>
          <w:b w:val="0"/>
          <w:bCs w:val="0"/>
          <w:sz w:val="22"/>
          <w:szCs w:val="22"/>
        </w:rPr>
        <w:t xml:space="preserve">GCR: m.b.t. de </w:t>
      </w:r>
      <w:r w:rsidRPr="65AEA49B" w:rsidR="58414E4C">
        <w:rPr>
          <w:b w:val="0"/>
          <w:bCs w:val="0"/>
          <w:sz w:val="22"/>
          <w:szCs w:val="22"/>
        </w:rPr>
        <w:t>kadernota integrale veiligheidsbeleid 2023-2026. Komt er een nieuw beleid?</w:t>
      </w:r>
    </w:p>
    <w:p w:rsidR="58414E4C" w:rsidP="3B425AAA" w:rsidRDefault="58414E4C" w14:paraId="174358AC" w14:textId="4233DBA0">
      <w:pPr>
        <w:pStyle w:val="Standaard"/>
        <w:spacing w:after="200" w:line="276" w:lineRule="auto"/>
        <w:ind w:left="0"/>
        <w:rPr>
          <w:b w:val="0"/>
          <w:bCs w:val="0"/>
          <w:sz w:val="22"/>
          <w:szCs w:val="22"/>
        </w:rPr>
      </w:pPr>
      <w:r w:rsidRPr="65AEA49B" w:rsidR="27081BA5">
        <w:rPr>
          <w:b w:val="0"/>
          <w:bCs w:val="0"/>
          <w:sz w:val="22"/>
          <w:szCs w:val="22"/>
        </w:rPr>
        <w:t>Ambtenaar</w:t>
      </w:r>
      <w:r w:rsidRPr="65AEA49B" w:rsidR="58414E4C">
        <w:rPr>
          <w:b w:val="0"/>
          <w:bCs w:val="0"/>
          <w:sz w:val="22"/>
          <w:szCs w:val="22"/>
        </w:rPr>
        <w:t>: zeker</w:t>
      </w:r>
      <w:r w:rsidRPr="65AEA49B" w:rsidR="3F2A53F6">
        <w:rPr>
          <w:b w:val="0"/>
          <w:bCs w:val="0"/>
          <w:sz w:val="22"/>
          <w:szCs w:val="22"/>
        </w:rPr>
        <w:t>.</w:t>
      </w:r>
    </w:p>
    <w:p w:rsidR="5D184296" w:rsidP="0692DCD2" w:rsidRDefault="5D184296" w14:paraId="0761DE11" w14:textId="4476E82E">
      <w:pPr>
        <w:pStyle w:val="Standaard"/>
        <w:spacing w:after="200" w:line="276" w:lineRule="auto"/>
        <w:ind w:left="0"/>
        <w:rPr>
          <w:b w:val="0"/>
          <w:bCs w:val="0"/>
          <w:sz w:val="22"/>
          <w:szCs w:val="22"/>
        </w:rPr>
      </w:pPr>
      <w:r w:rsidRPr="0692DCD2" w:rsidR="5D184296">
        <w:rPr>
          <w:b w:val="0"/>
          <w:bCs w:val="0"/>
          <w:sz w:val="22"/>
          <w:szCs w:val="22"/>
        </w:rPr>
        <w:t>GCR</w:t>
      </w:r>
      <w:r w:rsidRPr="0692DCD2" w:rsidR="3F2A53F6">
        <w:rPr>
          <w:b w:val="0"/>
          <w:bCs w:val="0"/>
          <w:sz w:val="22"/>
          <w:szCs w:val="22"/>
        </w:rPr>
        <w:t xml:space="preserve">: </w:t>
      </w:r>
      <w:r w:rsidRPr="0692DCD2" w:rsidR="2C172AD3">
        <w:rPr>
          <w:b w:val="0"/>
          <w:bCs w:val="0"/>
          <w:sz w:val="22"/>
          <w:szCs w:val="22"/>
        </w:rPr>
        <w:t xml:space="preserve">is blij met deze </w:t>
      </w:r>
      <w:r w:rsidRPr="0692DCD2" w:rsidR="3F2A53F6">
        <w:rPr>
          <w:b w:val="0"/>
          <w:bCs w:val="0"/>
          <w:sz w:val="22"/>
          <w:szCs w:val="22"/>
        </w:rPr>
        <w:t xml:space="preserve">start, </w:t>
      </w:r>
      <w:r w:rsidRPr="0692DCD2" w:rsidR="1210AE3F">
        <w:rPr>
          <w:b w:val="0"/>
          <w:bCs w:val="0"/>
          <w:sz w:val="22"/>
          <w:szCs w:val="22"/>
        </w:rPr>
        <w:t xml:space="preserve">er </w:t>
      </w:r>
      <w:r w:rsidRPr="0692DCD2" w:rsidR="3F2A53F6">
        <w:rPr>
          <w:b w:val="0"/>
          <w:bCs w:val="0"/>
          <w:sz w:val="22"/>
          <w:szCs w:val="22"/>
        </w:rPr>
        <w:t>was</w:t>
      </w:r>
      <w:r w:rsidRPr="0692DCD2" w:rsidR="1283E5FF">
        <w:rPr>
          <w:b w:val="0"/>
          <w:bCs w:val="0"/>
          <w:sz w:val="22"/>
          <w:szCs w:val="22"/>
        </w:rPr>
        <w:t xml:space="preserve"> </w:t>
      </w:r>
      <w:r w:rsidRPr="0692DCD2" w:rsidR="3F2A53F6">
        <w:rPr>
          <w:b w:val="0"/>
          <w:bCs w:val="0"/>
          <w:sz w:val="22"/>
          <w:szCs w:val="22"/>
        </w:rPr>
        <w:t xml:space="preserve">een nullijn, en tot nu toe hebben jullie </w:t>
      </w:r>
      <w:r w:rsidRPr="0692DCD2" w:rsidR="511366AA">
        <w:rPr>
          <w:b w:val="0"/>
          <w:bCs w:val="0"/>
          <w:sz w:val="22"/>
          <w:szCs w:val="22"/>
        </w:rPr>
        <w:t xml:space="preserve">al heel wat </w:t>
      </w:r>
      <w:r w:rsidRPr="0692DCD2" w:rsidR="3F2A53F6">
        <w:rPr>
          <w:b w:val="0"/>
          <w:bCs w:val="0"/>
          <w:sz w:val="22"/>
          <w:szCs w:val="22"/>
        </w:rPr>
        <w:t>bereikt.</w:t>
      </w:r>
      <w:r w:rsidRPr="0692DCD2" w:rsidR="19A8392B">
        <w:rPr>
          <w:b w:val="0"/>
          <w:bCs w:val="0"/>
          <w:sz w:val="22"/>
          <w:szCs w:val="22"/>
        </w:rPr>
        <w:t xml:space="preserve"> Dank voor de toelichting.</w:t>
      </w:r>
    </w:p>
    <w:p w:rsidRPr="00207E6A" w:rsidR="00610043" w:rsidP="254EA2D3" w:rsidRDefault="00610043" w14:paraId="1B93BADF" w14:textId="2C26F3EB">
      <w:pPr>
        <w:pStyle w:val="Lijstalinea"/>
        <w:spacing w:after="200" w:line="20" w:lineRule="atLeast"/>
        <w:rPr>
          <w:b w:val="1"/>
          <w:bCs w:val="1"/>
          <w:sz w:val="22"/>
          <w:szCs w:val="22"/>
        </w:rPr>
      </w:pPr>
      <w:r w:rsidRPr="3B425AAA" w:rsidR="7A842590">
        <w:rPr>
          <w:b w:val="1"/>
          <w:bCs w:val="1"/>
          <w:sz w:val="22"/>
          <w:szCs w:val="22"/>
        </w:rPr>
        <w:t>Uitslag verkiezingen Gouda en wat betekent dit voor de stad, het sociaal domein en de GCR.</w:t>
      </w:r>
    </w:p>
    <w:p w:rsidR="042438EA" w:rsidP="3B425AAA" w:rsidRDefault="042438EA" w14:paraId="67BC69D1" w14:textId="69DA1924">
      <w:pPr>
        <w:pStyle w:val="Standaard"/>
        <w:spacing w:after="200" w:line="20" w:lineRule="atLeast"/>
        <w:rPr>
          <w:b w:val="0"/>
          <w:bCs w:val="0"/>
          <w:sz w:val="22"/>
          <w:szCs w:val="22"/>
        </w:rPr>
      </w:pPr>
      <w:r w:rsidRPr="4DBAD0F8" w:rsidR="042438EA">
        <w:rPr>
          <w:b w:val="0"/>
          <w:bCs w:val="0"/>
          <w:sz w:val="22"/>
          <w:szCs w:val="22"/>
        </w:rPr>
        <w:t xml:space="preserve">Anouk en Frans delen hun bevindingen </w:t>
      </w:r>
      <w:r w:rsidRPr="4DBAD0F8" w:rsidR="6C9D6895">
        <w:rPr>
          <w:b w:val="0"/>
          <w:bCs w:val="0"/>
          <w:sz w:val="22"/>
          <w:szCs w:val="22"/>
        </w:rPr>
        <w:t xml:space="preserve">m.b.t. de </w:t>
      </w:r>
      <w:r w:rsidRPr="4DBAD0F8" w:rsidR="3DA5C3BA">
        <w:rPr>
          <w:b w:val="0"/>
          <w:bCs w:val="0"/>
          <w:sz w:val="22"/>
          <w:szCs w:val="22"/>
        </w:rPr>
        <w:t xml:space="preserve">toegankelijkheid van alle </w:t>
      </w:r>
      <w:r w:rsidRPr="4DBAD0F8" w:rsidR="0592F0B8">
        <w:rPr>
          <w:b w:val="0"/>
          <w:bCs w:val="0"/>
          <w:sz w:val="22"/>
          <w:szCs w:val="22"/>
        </w:rPr>
        <w:t xml:space="preserve">42 </w:t>
      </w:r>
      <w:r w:rsidRPr="4DBAD0F8" w:rsidR="3DA5C3BA">
        <w:rPr>
          <w:b w:val="0"/>
          <w:bCs w:val="0"/>
          <w:sz w:val="22"/>
          <w:szCs w:val="22"/>
        </w:rPr>
        <w:t xml:space="preserve">stembureaus </w:t>
      </w:r>
      <w:r w:rsidRPr="4DBAD0F8" w:rsidR="29447769">
        <w:rPr>
          <w:b w:val="0"/>
          <w:bCs w:val="0"/>
          <w:sz w:val="22"/>
          <w:szCs w:val="22"/>
        </w:rPr>
        <w:t xml:space="preserve">in Gouda. </w:t>
      </w:r>
      <w:r w:rsidRPr="4DBAD0F8" w:rsidR="1ED820B0">
        <w:rPr>
          <w:b w:val="0"/>
          <w:bCs w:val="0"/>
          <w:sz w:val="22"/>
          <w:szCs w:val="22"/>
        </w:rPr>
        <w:t xml:space="preserve"> </w:t>
      </w:r>
    </w:p>
    <w:p w:rsidR="05661C57" w:rsidP="3B425AAA" w:rsidRDefault="05661C57" w14:paraId="5D52C8DB" w14:textId="44055FB4">
      <w:pPr>
        <w:pStyle w:val="Standaard"/>
        <w:spacing w:after="200" w:line="20" w:lineRule="atLeast"/>
        <w:rPr>
          <w:b w:val="0"/>
          <w:bCs w:val="0"/>
          <w:sz w:val="22"/>
          <w:szCs w:val="22"/>
        </w:rPr>
      </w:pPr>
      <w:r w:rsidRPr="4DBAD0F8" w:rsidR="11DAAAA4">
        <w:rPr>
          <w:b w:val="0"/>
          <w:bCs w:val="0"/>
          <w:sz w:val="22"/>
          <w:szCs w:val="22"/>
        </w:rPr>
        <w:t>Voorzitter merkt op dat eerst een nieuw college zal worden gevormd, daarna zal een c</w:t>
      </w:r>
      <w:r w:rsidRPr="4DBAD0F8" w:rsidR="05661C57">
        <w:rPr>
          <w:b w:val="0"/>
          <w:bCs w:val="0"/>
          <w:sz w:val="22"/>
          <w:szCs w:val="22"/>
        </w:rPr>
        <w:t>oalitie</w:t>
      </w:r>
      <w:r w:rsidRPr="4DBAD0F8" w:rsidR="3672DC39">
        <w:rPr>
          <w:b w:val="0"/>
          <w:bCs w:val="0"/>
          <w:sz w:val="22"/>
          <w:szCs w:val="22"/>
        </w:rPr>
        <w:t>-</w:t>
      </w:r>
      <w:r w:rsidRPr="4DBAD0F8" w:rsidR="05661C57">
        <w:rPr>
          <w:b w:val="0"/>
          <w:bCs w:val="0"/>
          <w:sz w:val="22"/>
          <w:szCs w:val="22"/>
        </w:rPr>
        <w:t xml:space="preserve">programma </w:t>
      </w:r>
      <w:r w:rsidRPr="4DBAD0F8" w:rsidR="2E4B7089">
        <w:rPr>
          <w:b w:val="0"/>
          <w:bCs w:val="0"/>
          <w:sz w:val="22"/>
          <w:szCs w:val="22"/>
        </w:rPr>
        <w:t xml:space="preserve">worden gemaakt, en dan zal een </w:t>
      </w:r>
      <w:r w:rsidRPr="4DBAD0F8" w:rsidR="05661C57">
        <w:rPr>
          <w:b w:val="0"/>
          <w:bCs w:val="0"/>
          <w:sz w:val="22"/>
          <w:szCs w:val="22"/>
        </w:rPr>
        <w:t xml:space="preserve">kennismaking voor </w:t>
      </w:r>
      <w:r w:rsidRPr="4DBAD0F8" w:rsidR="7C565BFE">
        <w:rPr>
          <w:b w:val="0"/>
          <w:bCs w:val="0"/>
          <w:sz w:val="22"/>
          <w:szCs w:val="22"/>
        </w:rPr>
        <w:t>de GCR met de nieuwe wethouder (college) worden ingepland.</w:t>
      </w:r>
    </w:p>
    <w:p w:rsidR="7C68B17B" w:rsidP="3B425AAA" w:rsidRDefault="7C68B17B" w14:paraId="0E15E3F0" w14:textId="5984FBE0">
      <w:pPr>
        <w:pStyle w:val="Standaard"/>
        <w:spacing w:after="200" w:line="20" w:lineRule="atLeast"/>
        <w:rPr>
          <w:b w:val="0"/>
          <w:bCs w:val="0"/>
          <w:sz w:val="22"/>
          <w:szCs w:val="22"/>
        </w:rPr>
      </w:pPr>
      <w:r w:rsidRPr="4DBAD0F8" w:rsidR="7C68B17B">
        <w:rPr>
          <w:b w:val="0"/>
          <w:bCs w:val="0"/>
          <w:sz w:val="22"/>
          <w:szCs w:val="22"/>
        </w:rPr>
        <w:t>Gerard</w:t>
      </w:r>
      <w:r w:rsidRPr="4DBAD0F8" w:rsidR="470F07C6">
        <w:rPr>
          <w:b w:val="0"/>
          <w:bCs w:val="0"/>
          <w:sz w:val="22"/>
          <w:szCs w:val="22"/>
        </w:rPr>
        <w:t>:</w:t>
      </w:r>
      <w:r w:rsidRPr="4DBAD0F8" w:rsidR="7C68B17B">
        <w:rPr>
          <w:b w:val="0"/>
          <w:bCs w:val="0"/>
          <w:sz w:val="22"/>
          <w:szCs w:val="22"/>
        </w:rPr>
        <w:t xml:space="preserve"> lever</w:t>
      </w:r>
      <w:r w:rsidRPr="4DBAD0F8" w:rsidR="07BB71E7">
        <w:rPr>
          <w:b w:val="0"/>
          <w:bCs w:val="0"/>
          <w:sz w:val="22"/>
          <w:szCs w:val="22"/>
        </w:rPr>
        <w:t xml:space="preserve">t de GCR </w:t>
      </w:r>
      <w:r w:rsidRPr="4DBAD0F8" w:rsidR="7C68B17B">
        <w:rPr>
          <w:b w:val="0"/>
          <w:bCs w:val="0"/>
          <w:sz w:val="22"/>
          <w:szCs w:val="22"/>
        </w:rPr>
        <w:t>een memo/brief aan met belangrijke aandachtspunten</w:t>
      </w:r>
      <w:r w:rsidRPr="4DBAD0F8" w:rsidR="5B484F04">
        <w:rPr>
          <w:b w:val="0"/>
          <w:bCs w:val="0"/>
          <w:sz w:val="22"/>
          <w:szCs w:val="22"/>
        </w:rPr>
        <w:t xml:space="preserve"> voor het coalitie- programma</w:t>
      </w:r>
      <w:r w:rsidRPr="4DBAD0F8" w:rsidR="7C68B17B">
        <w:rPr>
          <w:b w:val="0"/>
          <w:bCs w:val="0"/>
          <w:sz w:val="22"/>
          <w:szCs w:val="22"/>
        </w:rPr>
        <w:t>? Is dat een idee/gebruikelijk?</w:t>
      </w:r>
    </w:p>
    <w:p w:rsidR="03E93BDF" w:rsidP="4DBAD0F8" w:rsidRDefault="03E93BDF" w14:paraId="57595BA5" w14:textId="04CBEA29">
      <w:pPr>
        <w:pStyle w:val="Standaard"/>
        <w:suppressLineNumbers w:val="0"/>
        <w:bidi w:val="0"/>
        <w:spacing w:before="0" w:beforeAutospacing="off" w:after="200" w:afterAutospacing="off" w:line="20" w:lineRule="atLeast"/>
        <w:ind w:left="0" w:right="0"/>
        <w:jc w:val="left"/>
        <w:rPr>
          <w:b w:val="0"/>
          <w:bCs w:val="0"/>
          <w:sz w:val="22"/>
          <w:szCs w:val="22"/>
        </w:rPr>
      </w:pPr>
      <w:r w:rsidRPr="4DBAD0F8" w:rsidR="03E93BDF">
        <w:rPr>
          <w:b w:val="0"/>
          <w:bCs w:val="0"/>
          <w:sz w:val="22"/>
          <w:szCs w:val="22"/>
        </w:rPr>
        <w:t>Aad</w:t>
      </w:r>
      <w:r w:rsidRPr="4DBAD0F8" w:rsidR="6DDE68F5">
        <w:rPr>
          <w:b w:val="0"/>
          <w:bCs w:val="0"/>
          <w:sz w:val="22"/>
          <w:szCs w:val="22"/>
        </w:rPr>
        <w:t xml:space="preserve"> stelt voor </w:t>
      </w:r>
      <w:r w:rsidRPr="4DBAD0F8" w:rsidR="26C2810C">
        <w:rPr>
          <w:b w:val="0"/>
          <w:bCs w:val="0"/>
          <w:sz w:val="22"/>
          <w:szCs w:val="22"/>
        </w:rPr>
        <w:t>eerst het</w:t>
      </w:r>
      <w:r w:rsidRPr="4DBAD0F8" w:rsidR="03E93BDF">
        <w:rPr>
          <w:b w:val="0"/>
          <w:bCs w:val="0"/>
          <w:sz w:val="22"/>
          <w:szCs w:val="22"/>
        </w:rPr>
        <w:t xml:space="preserve"> nieuwe </w:t>
      </w:r>
      <w:r w:rsidRPr="4DBAD0F8" w:rsidR="672060C7">
        <w:rPr>
          <w:b w:val="0"/>
          <w:bCs w:val="0"/>
          <w:sz w:val="22"/>
          <w:szCs w:val="22"/>
        </w:rPr>
        <w:t>coalitie</w:t>
      </w:r>
      <w:r w:rsidRPr="4DBAD0F8" w:rsidR="03E93BDF">
        <w:rPr>
          <w:b w:val="0"/>
          <w:bCs w:val="0"/>
          <w:sz w:val="22"/>
          <w:szCs w:val="22"/>
        </w:rPr>
        <w:t>programma van het nieuwe college</w:t>
      </w:r>
      <w:r w:rsidRPr="4DBAD0F8" w:rsidR="7F772596">
        <w:rPr>
          <w:b w:val="0"/>
          <w:bCs w:val="0"/>
          <w:sz w:val="22"/>
          <w:szCs w:val="22"/>
        </w:rPr>
        <w:t xml:space="preserve"> af</w:t>
      </w:r>
      <w:r w:rsidRPr="4DBAD0F8" w:rsidR="54629A10">
        <w:rPr>
          <w:b w:val="0"/>
          <w:bCs w:val="0"/>
          <w:sz w:val="22"/>
          <w:szCs w:val="22"/>
        </w:rPr>
        <w:t xml:space="preserve"> te </w:t>
      </w:r>
      <w:r w:rsidRPr="4DBAD0F8" w:rsidR="7F772596">
        <w:rPr>
          <w:b w:val="0"/>
          <w:bCs w:val="0"/>
          <w:sz w:val="22"/>
          <w:szCs w:val="22"/>
        </w:rPr>
        <w:t>wachten</w:t>
      </w:r>
      <w:r w:rsidRPr="4DBAD0F8" w:rsidR="1E1D5ED9">
        <w:rPr>
          <w:b w:val="0"/>
          <w:bCs w:val="0"/>
          <w:sz w:val="22"/>
          <w:szCs w:val="22"/>
        </w:rPr>
        <w:t xml:space="preserve">, waarna de GCR </w:t>
      </w:r>
      <w:r w:rsidRPr="4DBAD0F8" w:rsidR="03E93BDF">
        <w:rPr>
          <w:b w:val="0"/>
          <w:bCs w:val="0"/>
          <w:sz w:val="22"/>
          <w:szCs w:val="22"/>
        </w:rPr>
        <w:t>hierop</w:t>
      </w:r>
      <w:r w:rsidRPr="4DBAD0F8" w:rsidR="30739422">
        <w:rPr>
          <w:b w:val="0"/>
          <w:bCs w:val="0"/>
          <w:sz w:val="22"/>
          <w:szCs w:val="22"/>
        </w:rPr>
        <w:t xml:space="preserve"> zal reageren</w:t>
      </w:r>
      <w:r w:rsidRPr="4DBAD0F8" w:rsidR="03E93BDF">
        <w:rPr>
          <w:b w:val="0"/>
          <w:bCs w:val="0"/>
          <w:sz w:val="22"/>
          <w:szCs w:val="22"/>
        </w:rPr>
        <w:t>.</w:t>
      </w:r>
      <w:r w:rsidRPr="4DBAD0F8" w:rsidR="0BE610A0">
        <w:rPr>
          <w:b w:val="0"/>
          <w:bCs w:val="0"/>
          <w:sz w:val="22"/>
          <w:szCs w:val="22"/>
        </w:rPr>
        <w:t xml:space="preserve"> Dit idee wordt onderschreven door de overige GCR leden.</w:t>
      </w:r>
    </w:p>
    <w:p w:rsidRPr="00C455AE" w:rsidR="00C455AE" w:rsidP="62AFA8F1" w:rsidRDefault="00C455AE" w14:paraId="3C8FCA08" w14:textId="66E369FE">
      <w:pPr>
        <w:pStyle w:val="Lijstalinea"/>
        <w:spacing w:after="200" w:line="20" w:lineRule="atLeast"/>
        <w:rPr>
          <w:b w:val="1"/>
          <w:bCs w:val="1"/>
          <w:sz w:val="22"/>
          <w:szCs w:val="22"/>
        </w:rPr>
      </w:pPr>
      <w:r w:rsidRPr="45612A61" w:rsidR="7A842590">
        <w:rPr>
          <w:b w:val="1"/>
          <w:bCs w:val="1"/>
          <w:sz w:val="22"/>
          <w:szCs w:val="22"/>
        </w:rPr>
        <w:t>Mededelingen</w:t>
      </w:r>
    </w:p>
    <w:p w:rsidR="76E2BDF4" w:rsidP="45612A61" w:rsidRDefault="76E2BDF4" w14:paraId="4FD1FD98" w14:textId="4A3DD695">
      <w:pPr>
        <w:pStyle w:val="Lijstalinea"/>
        <w:spacing w:after="200" w:line="20" w:lineRule="atLeast"/>
        <w:rPr>
          <w:b w:val="0"/>
          <w:bCs w:val="0"/>
          <w:sz w:val="22"/>
          <w:szCs w:val="22"/>
        </w:rPr>
      </w:pPr>
      <w:r w:rsidRPr="4DBAD0F8" w:rsidR="76E2BDF4">
        <w:rPr>
          <w:b w:val="0"/>
          <w:bCs w:val="0"/>
          <w:sz w:val="22"/>
          <w:szCs w:val="22"/>
        </w:rPr>
        <w:t xml:space="preserve">Akkoord wethouder benoeming Marian en </w:t>
      </w:r>
      <w:r w:rsidRPr="4DBAD0F8" w:rsidR="76E2BDF4">
        <w:rPr>
          <w:b w:val="0"/>
          <w:bCs w:val="0"/>
          <w:sz w:val="22"/>
          <w:szCs w:val="22"/>
        </w:rPr>
        <w:t>Karolina</w:t>
      </w:r>
      <w:r w:rsidRPr="4DBAD0F8" w:rsidR="1DD20505">
        <w:rPr>
          <w:b w:val="0"/>
          <w:bCs w:val="0"/>
          <w:sz w:val="22"/>
          <w:szCs w:val="22"/>
        </w:rPr>
        <w:t>.</w:t>
      </w:r>
    </w:p>
    <w:p w:rsidR="76E2BDF4" w:rsidP="45612A61" w:rsidRDefault="76E2BDF4" w14:paraId="51024424" w14:textId="09FC3F67">
      <w:pPr>
        <w:pStyle w:val="Lijstalinea"/>
        <w:spacing w:after="200" w:line="20" w:lineRule="atLeast"/>
        <w:rPr>
          <w:b w:val="0"/>
          <w:bCs w:val="0"/>
          <w:sz w:val="22"/>
          <w:szCs w:val="22"/>
        </w:rPr>
      </w:pPr>
      <w:r w:rsidRPr="4DBAD0F8" w:rsidR="76E2BDF4">
        <w:rPr>
          <w:b w:val="0"/>
          <w:bCs w:val="0"/>
          <w:sz w:val="22"/>
          <w:szCs w:val="22"/>
        </w:rPr>
        <w:t>AI cursus</w:t>
      </w:r>
      <w:r w:rsidRPr="4DBAD0F8" w:rsidR="76E2BDF4">
        <w:rPr>
          <w:b w:val="0"/>
          <w:bCs w:val="0"/>
          <w:sz w:val="22"/>
          <w:szCs w:val="22"/>
        </w:rPr>
        <w:t xml:space="preserve"> vanuit de gemeente gaat Hoessein naar informeren</w:t>
      </w:r>
      <w:r w:rsidRPr="4DBAD0F8" w:rsidR="6BAFF3D5">
        <w:rPr>
          <w:b w:val="0"/>
          <w:bCs w:val="0"/>
          <w:sz w:val="22"/>
          <w:szCs w:val="22"/>
        </w:rPr>
        <w:t>.</w:t>
      </w:r>
    </w:p>
    <w:p w:rsidR="76E2BDF4" w:rsidP="45612A61" w:rsidRDefault="76E2BDF4" w14:paraId="20B8C061" w14:textId="680F1BD2">
      <w:pPr>
        <w:pStyle w:val="Lijstalinea"/>
        <w:spacing w:after="200" w:line="20" w:lineRule="atLeast"/>
        <w:rPr>
          <w:b w:val="0"/>
          <w:bCs w:val="0"/>
          <w:sz w:val="22"/>
          <w:szCs w:val="22"/>
        </w:rPr>
      </w:pPr>
      <w:r w:rsidRPr="4DBAD0F8" w:rsidR="76E2BDF4">
        <w:rPr>
          <w:b w:val="0"/>
          <w:bCs w:val="0"/>
          <w:sz w:val="22"/>
          <w:szCs w:val="22"/>
        </w:rPr>
        <w:t>Commissie Verbonden Stad bestaat ui</w:t>
      </w:r>
      <w:r w:rsidRPr="4DBAD0F8" w:rsidR="2829CA69">
        <w:rPr>
          <w:b w:val="0"/>
          <w:bCs w:val="0"/>
          <w:sz w:val="22"/>
          <w:szCs w:val="22"/>
        </w:rPr>
        <w:t xml:space="preserve">t </w:t>
      </w:r>
      <w:r w:rsidRPr="4DBAD0F8" w:rsidR="76E2BDF4">
        <w:rPr>
          <w:b w:val="0"/>
          <w:bCs w:val="0"/>
          <w:sz w:val="22"/>
          <w:szCs w:val="22"/>
        </w:rPr>
        <w:t>Anouk, Frans, Annet en Mohamed. Z</w:t>
      </w:r>
      <w:r w:rsidRPr="4DBAD0F8" w:rsidR="02241289">
        <w:rPr>
          <w:b w:val="0"/>
          <w:bCs w:val="0"/>
          <w:sz w:val="22"/>
          <w:szCs w:val="22"/>
        </w:rPr>
        <w:t>ij</w:t>
      </w:r>
      <w:r w:rsidRPr="4DBAD0F8" w:rsidR="76E2BDF4">
        <w:rPr>
          <w:b w:val="0"/>
          <w:bCs w:val="0"/>
          <w:sz w:val="22"/>
          <w:szCs w:val="22"/>
        </w:rPr>
        <w:t xml:space="preserve"> hebben vanmiddag een gesprek met ambtenaren van de gemeente</w:t>
      </w:r>
      <w:r w:rsidRPr="4DBAD0F8" w:rsidR="547CAD72">
        <w:rPr>
          <w:b w:val="0"/>
          <w:bCs w:val="0"/>
          <w:sz w:val="22"/>
          <w:szCs w:val="22"/>
        </w:rPr>
        <w:t>. V</w:t>
      </w:r>
      <w:r w:rsidRPr="4DBAD0F8" w:rsidR="010AE016">
        <w:rPr>
          <w:b w:val="0"/>
          <w:bCs w:val="0"/>
          <w:sz w:val="22"/>
          <w:szCs w:val="22"/>
        </w:rPr>
        <w:t xml:space="preserve">anmiddag </w:t>
      </w:r>
      <w:r w:rsidRPr="4DBAD0F8" w:rsidR="37B5723B">
        <w:rPr>
          <w:b w:val="0"/>
          <w:bCs w:val="0"/>
          <w:sz w:val="22"/>
          <w:szCs w:val="22"/>
        </w:rPr>
        <w:t xml:space="preserve">sluit </w:t>
      </w:r>
      <w:r w:rsidRPr="4DBAD0F8" w:rsidR="010AE016">
        <w:rPr>
          <w:b w:val="0"/>
          <w:bCs w:val="0"/>
          <w:sz w:val="22"/>
          <w:szCs w:val="22"/>
        </w:rPr>
        <w:t xml:space="preserve">ook Yvonne </w:t>
      </w:r>
      <w:r w:rsidRPr="4DBAD0F8" w:rsidR="4AF812DA">
        <w:rPr>
          <w:b w:val="0"/>
          <w:bCs w:val="0"/>
          <w:sz w:val="22"/>
          <w:szCs w:val="22"/>
        </w:rPr>
        <w:t xml:space="preserve">aan </w:t>
      </w:r>
      <w:r w:rsidRPr="4DBAD0F8" w:rsidR="010AE016">
        <w:rPr>
          <w:b w:val="0"/>
          <w:bCs w:val="0"/>
          <w:sz w:val="22"/>
          <w:szCs w:val="22"/>
        </w:rPr>
        <w:t>bij de GASD</w:t>
      </w:r>
      <w:r w:rsidRPr="4DBAD0F8" w:rsidR="469B9D98">
        <w:rPr>
          <w:b w:val="0"/>
          <w:bCs w:val="0"/>
          <w:sz w:val="22"/>
          <w:szCs w:val="22"/>
        </w:rPr>
        <w:t>.</w:t>
      </w:r>
    </w:p>
    <w:p w:rsidR="605155EE" w:rsidP="3B425AAA" w:rsidRDefault="605155EE" w14:paraId="0289B044" w14:textId="27050F1A">
      <w:pPr>
        <w:pStyle w:val="Lijstalinea"/>
        <w:spacing w:after="200" w:line="20" w:lineRule="atLeast"/>
        <w:rPr>
          <w:b w:val="0"/>
          <w:bCs w:val="0"/>
          <w:sz w:val="22"/>
          <w:szCs w:val="22"/>
        </w:rPr>
      </w:pPr>
      <w:r w:rsidRPr="4DBAD0F8" w:rsidR="605155EE">
        <w:rPr>
          <w:b w:val="0"/>
          <w:bCs w:val="0"/>
          <w:sz w:val="22"/>
          <w:szCs w:val="22"/>
        </w:rPr>
        <w:t>Nagezonden concept jaarverslag.</w:t>
      </w:r>
      <w:r w:rsidRPr="4DBAD0F8" w:rsidR="12EDF156">
        <w:rPr>
          <w:b w:val="0"/>
          <w:bCs w:val="0"/>
          <w:sz w:val="22"/>
          <w:szCs w:val="22"/>
        </w:rPr>
        <w:t xml:space="preserve"> Voorzitter vraagt de GCR leden hier op te reageren. </w:t>
      </w:r>
      <w:r w:rsidRPr="4DBAD0F8" w:rsidR="5AB12D96">
        <w:rPr>
          <w:b w:val="0"/>
          <w:bCs w:val="0"/>
          <w:sz w:val="22"/>
          <w:szCs w:val="22"/>
        </w:rPr>
        <w:t>Deze reacties zal Lucia verwerken in het concept</w:t>
      </w:r>
      <w:r w:rsidRPr="4DBAD0F8" w:rsidR="3108E3AB">
        <w:rPr>
          <w:b w:val="0"/>
          <w:bCs w:val="0"/>
          <w:sz w:val="22"/>
          <w:szCs w:val="22"/>
        </w:rPr>
        <w:t>, waarna Ton en Luc het jaarverslag definitief zullen maken.</w:t>
      </w:r>
    </w:p>
    <w:p w:rsidR="76E2BDF4" w:rsidP="26684071" w:rsidRDefault="76E2BDF4" w14:paraId="1B2E6D41" w14:textId="642B2266">
      <w:pPr>
        <w:pStyle w:val="Lijstalinea"/>
        <w:spacing w:after="200" w:line="20" w:lineRule="atLeast"/>
        <w:rPr>
          <w:b w:val="1"/>
          <w:bCs w:val="1"/>
          <w:sz w:val="22"/>
          <w:szCs w:val="22"/>
        </w:rPr>
      </w:pPr>
      <w:r w:rsidRPr="26684071" w:rsidR="76E2BDF4">
        <w:rPr>
          <w:b w:val="1"/>
          <w:bCs w:val="1"/>
          <w:sz w:val="22"/>
          <w:szCs w:val="22"/>
        </w:rPr>
        <w:t>Foto GCR maken voor de website.</w:t>
      </w:r>
    </w:p>
    <w:p w:rsidR="6A1495D8" w:rsidP="45612A61" w:rsidRDefault="6A1495D8" w14:paraId="0E033321" w14:textId="4CC6AE5C">
      <w:pPr>
        <w:pStyle w:val="Lijstalinea"/>
        <w:spacing w:after="200" w:line="20" w:lineRule="atLeast"/>
        <w:rPr>
          <w:b w:val="1"/>
          <w:bCs w:val="1"/>
          <w:sz w:val="22"/>
          <w:szCs w:val="22"/>
        </w:rPr>
      </w:pPr>
      <w:r w:rsidRPr="4DBAD0F8" w:rsidR="6A1495D8">
        <w:rPr>
          <w:b w:val="1"/>
          <w:bCs w:val="1"/>
          <w:sz w:val="22"/>
          <w:szCs w:val="22"/>
        </w:rPr>
        <w:t>Sluiting</w:t>
      </w:r>
    </w:p>
    <w:p w:rsidR="169EB526" w:rsidP="3B425AAA" w:rsidRDefault="169EB526" w14:paraId="43264973" w14:textId="735F1FF3">
      <w:pPr>
        <w:pStyle w:val="Standaard"/>
        <w:suppressLineNumbers w:val="0"/>
        <w:bidi w:val="0"/>
        <w:spacing w:before="0" w:beforeAutospacing="off" w:after="200" w:afterAutospacing="off" w:line="20" w:lineRule="atLeast"/>
        <w:ind w:left="0" w:right="0"/>
        <w:jc w:val="left"/>
        <w:rPr>
          <w:b w:val="0"/>
          <w:bCs w:val="0"/>
          <w:sz w:val="22"/>
          <w:szCs w:val="22"/>
        </w:rPr>
      </w:pPr>
      <w:r w:rsidRPr="4DBAD0F8" w:rsidR="08CB762D">
        <w:rPr>
          <w:b w:val="0"/>
          <w:bCs w:val="0"/>
          <w:sz w:val="22"/>
          <w:szCs w:val="22"/>
        </w:rPr>
        <w:t xml:space="preserve">Voorzitter stelt voor om </w:t>
      </w:r>
      <w:r w:rsidRPr="4DBAD0F8" w:rsidR="169EB526">
        <w:rPr>
          <w:b w:val="0"/>
          <w:bCs w:val="0"/>
          <w:sz w:val="22"/>
          <w:szCs w:val="22"/>
        </w:rPr>
        <w:t xml:space="preserve">met elkaar iets </w:t>
      </w:r>
      <w:r w:rsidRPr="4DBAD0F8" w:rsidR="04ECA57F">
        <w:rPr>
          <w:b w:val="0"/>
          <w:bCs w:val="0"/>
          <w:sz w:val="22"/>
          <w:szCs w:val="22"/>
        </w:rPr>
        <w:t xml:space="preserve">te </w:t>
      </w:r>
      <w:r w:rsidRPr="4DBAD0F8" w:rsidR="169EB526">
        <w:rPr>
          <w:b w:val="0"/>
          <w:bCs w:val="0"/>
          <w:sz w:val="22"/>
          <w:szCs w:val="22"/>
        </w:rPr>
        <w:t>doen</w:t>
      </w:r>
      <w:r w:rsidRPr="4DBAD0F8" w:rsidR="5361C5A9">
        <w:rPr>
          <w:b w:val="0"/>
          <w:bCs w:val="0"/>
          <w:sz w:val="22"/>
          <w:szCs w:val="22"/>
        </w:rPr>
        <w:t xml:space="preserve">, </w:t>
      </w:r>
      <w:r w:rsidRPr="4DBAD0F8" w:rsidR="169EB526">
        <w:rPr>
          <w:b w:val="0"/>
          <w:bCs w:val="0"/>
          <w:sz w:val="22"/>
          <w:szCs w:val="22"/>
        </w:rPr>
        <w:t>buiten de vergaderingen om</w:t>
      </w:r>
      <w:r w:rsidRPr="4DBAD0F8" w:rsidR="45227E68">
        <w:rPr>
          <w:b w:val="0"/>
          <w:bCs w:val="0"/>
          <w:sz w:val="22"/>
          <w:szCs w:val="22"/>
        </w:rPr>
        <w:t xml:space="preserve">, </w:t>
      </w:r>
      <w:r w:rsidRPr="4DBAD0F8" w:rsidR="1B317492">
        <w:rPr>
          <w:b w:val="0"/>
          <w:bCs w:val="0"/>
          <w:sz w:val="22"/>
          <w:szCs w:val="22"/>
        </w:rPr>
        <w:t>bijv</w:t>
      </w:r>
      <w:r w:rsidRPr="4DBAD0F8" w:rsidR="3DA6FEC8">
        <w:rPr>
          <w:b w:val="0"/>
          <w:bCs w:val="0"/>
          <w:sz w:val="22"/>
          <w:szCs w:val="22"/>
        </w:rPr>
        <w:t xml:space="preserve">oorbeeld i.p.v. </w:t>
      </w:r>
      <w:r w:rsidRPr="4DBAD0F8" w:rsidR="1B317492">
        <w:rPr>
          <w:b w:val="0"/>
          <w:bCs w:val="0"/>
          <w:sz w:val="22"/>
          <w:szCs w:val="22"/>
        </w:rPr>
        <w:t xml:space="preserve"> </w:t>
      </w:r>
      <w:r w:rsidRPr="4DBAD0F8" w:rsidR="116B09FC">
        <w:rPr>
          <w:b w:val="0"/>
          <w:bCs w:val="0"/>
          <w:sz w:val="22"/>
          <w:szCs w:val="22"/>
        </w:rPr>
        <w:t>d</w:t>
      </w:r>
      <w:r w:rsidRPr="4DBAD0F8" w:rsidR="1B317492">
        <w:rPr>
          <w:b w:val="0"/>
          <w:bCs w:val="0"/>
          <w:sz w:val="22"/>
          <w:szCs w:val="22"/>
        </w:rPr>
        <w:t>e</w:t>
      </w:r>
      <w:r w:rsidRPr="4DBAD0F8" w:rsidR="1B317492">
        <w:rPr>
          <w:b w:val="0"/>
          <w:bCs w:val="0"/>
          <w:sz w:val="22"/>
          <w:szCs w:val="22"/>
        </w:rPr>
        <w:t xml:space="preserve"> vergadering</w:t>
      </w:r>
      <w:r w:rsidRPr="4DBAD0F8" w:rsidR="69684470">
        <w:rPr>
          <w:b w:val="0"/>
          <w:bCs w:val="0"/>
          <w:sz w:val="22"/>
          <w:szCs w:val="22"/>
        </w:rPr>
        <w:t xml:space="preserve"> van 16 april aanstaande</w:t>
      </w:r>
      <w:r w:rsidRPr="4DBAD0F8" w:rsidR="1B317492">
        <w:rPr>
          <w:b w:val="0"/>
          <w:bCs w:val="0"/>
          <w:sz w:val="22"/>
          <w:szCs w:val="22"/>
        </w:rPr>
        <w:t>? Anouk: en hier een bepaald thema aan hangen</w:t>
      </w:r>
      <w:r w:rsidRPr="4DBAD0F8" w:rsidR="4189EB20">
        <w:rPr>
          <w:b w:val="0"/>
          <w:bCs w:val="0"/>
          <w:sz w:val="22"/>
          <w:szCs w:val="22"/>
        </w:rPr>
        <w:t xml:space="preserve">, bijvoorbeeld </w:t>
      </w:r>
      <w:r w:rsidRPr="4DBAD0F8" w:rsidR="1B317492">
        <w:rPr>
          <w:b w:val="0"/>
          <w:bCs w:val="0"/>
          <w:sz w:val="22"/>
          <w:szCs w:val="22"/>
        </w:rPr>
        <w:t xml:space="preserve">Dak- en thuislozen? </w:t>
      </w:r>
      <w:r w:rsidRPr="4DBAD0F8" w:rsidR="73CBFE24">
        <w:rPr>
          <w:b w:val="0"/>
          <w:bCs w:val="0"/>
          <w:sz w:val="22"/>
          <w:szCs w:val="22"/>
        </w:rPr>
        <w:t xml:space="preserve">Voorzitter merkt op dat </w:t>
      </w:r>
      <w:r w:rsidRPr="4DBAD0F8" w:rsidR="1B317492">
        <w:rPr>
          <w:b w:val="0"/>
          <w:bCs w:val="0"/>
          <w:sz w:val="22"/>
          <w:szCs w:val="22"/>
        </w:rPr>
        <w:t xml:space="preserve">deze safari's worden </w:t>
      </w:r>
      <w:r w:rsidRPr="4DBAD0F8" w:rsidR="42C7F75A">
        <w:rPr>
          <w:b w:val="0"/>
          <w:bCs w:val="0"/>
          <w:sz w:val="22"/>
          <w:szCs w:val="22"/>
        </w:rPr>
        <w:t xml:space="preserve">georganiseerd door de sociaal makelaars. Lucia gaat voor 16/4 </w:t>
      </w:r>
      <w:r w:rsidRPr="4DBAD0F8" w:rsidR="7B31F901">
        <w:rPr>
          <w:b w:val="0"/>
          <w:bCs w:val="0"/>
          <w:sz w:val="22"/>
          <w:szCs w:val="22"/>
        </w:rPr>
        <w:t xml:space="preserve">de mogelijkheden bekijken </w:t>
      </w:r>
      <w:r w:rsidRPr="4DBAD0F8" w:rsidR="470FA0E2">
        <w:rPr>
          <w:b w:val="0"/>
          <w:bCs w:val="0"/>
          <w:sz w:val="22"/>
          <w:szCs w:val="22"/>
        </w:rPr>
        <w:t>i.o.m.</w:t>
      </w:r>
      <w:r w:rsidRPr="4DBAD0F8" w:rsidR="7B31F901">
        <w:rPr>
          <w:b w:val="0"/>
          <w:bCs w:val="0"/>
          <w:sz w:val="22"/>
          <w:szCs w:val="22"/>
        </w:rPr>
        <w:t xml:space="preserve"> de voorzitter, </w:t>
      </w:r>
      <w:r w:rsidRPr="4DBAD0F8" w:rsidR="67C91C08">
        <w:rPr>
          <w:b w:val="0"/>
          <w:bCs w:val="0"/>
          <w:sz w:val="22"/>
          <w:szCs w:val="22"/>
        </w:rPr>
        <w:t>en om</w:t>
      </w:r>
      <w:r w:rsidRPr="4DBAD0F8" w:rsidR="7B31F901">
        <w:rPr>
          <w:b w:val="0"/>
          <w:bCs w:val="0"/>
          <w:sz w:val="22"/>
          <w:szCs w:val="22"/>
        </w:rPr>
        <w:t xml:space="preserve"> daarna </w:t>
      </w:r>
      <w:r w:rsidRPr="4DBAD0F8" w:rsidR="47766908">
        <w:rPr>
          <w:b w:val="0"/>
          <w:bCs w:val="0"/>
          <w:sz w:val="22"/>
          <w:szCs w:val="22"/>
        </w:rPr>
        <w:t>gezamenlijk te lunchen.</w:t>
      </w:r>
    </w:p>
    <w:p w:rsidR="45612A61" w:rsidP="45612A61" w:rsidRDefault="45612A61" w14:paraId="3DA3DAEB" w14:textId="307C474A">
      <w:pPr>
        <w:pStyle w:val="Standaard"/>
        <w:spacing w:after="200" w:line="20" w:lineRule="atLeast"/>
        <w:rPr>
          <w:b w:val="0"/>
          <w:bCs w:val="0"/>
          <w:sz w:val="22"/>
          <w:szCs w:val="22"/>
        </w:rPr>
      </w:pPr>
    </w:p>
    <w:sectPr w:rsidRPr="00C455AE" w:rsidR="00C455AE" w:rsidSect="0083205F">
      <w:footerReference w:type="default" r:id="rId12"/>
      <w:footerReference w:type="first" r:id="rId13"/>
      <w:pgSz w:w="11906" w:h="16838" w:orient="portrait"/>
      <w:pgMar w:top="1417" w:right="1417" w:bottom="1417" w:left="1134" w:header="708" w:footer="0" w:gutter="0"/>
      <w:cols w:space="708"/>
      <w:titlePg/>
      <w:docGrid w:linePitch="360"/>
      <w:headerReference w:type="default" r:id="Rd6d953668381468f"/>
      <w:headerReference w:type="first" r:id="R8dbc0f9df4e842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95447" w:rsidP="00F70BDC" w:rsidRDefault="00C95447" w14:paraId="5C61A34C" w14:textId="77777777">
      <w:r>
        <w:separator/>
      </w:r>
    </w:p>
  </w:endnote>
  <w:endnote w:type="continuationSeparator" w:id="0">
    <w:p w:rsidR="00C95447" w:rsidP="00F70BDC" w:rsidRDefault="00C95447" w14:paraId="4ADCC4B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tbl>
    <w:tblPr>
      <w:tblW w:w="935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6056"/>
      <w:gridCol w:w="255"/>
      <w:gridCol w:w="3045"/>
    </w:tblGrid>
    <w:tr w:rsidR="00DB5DCA" w:rsidTr="00C61293" w14:paraId="24429EA4" w14:textId="77777777">
      <w:trPr>
        <w:trHeight w:val="595"/>
      </w:trPr>
      <w:tc>
        <w:tcPr>
          <w:tcW w:w="6056" w:type="dxa"/>
        </w:tcPr>
        <w:p w:rsidR="00DB5DCA" w:rsidP="00DB5DCA" w:rsidRDefault="00DB5DCA" w14:paraId="60D84687" w14:textId="77777777">
          <w:pPr>
            <w:snapToGrid w:val="0"/>
            <w:contextualSpacing/>
            <w:rPr>
              <w:sz w:val="14"/>
              <w:szCs w:val="14"/>
            </w:rPr>
          </w:pPr>
          <w:bookmarkStart w:name="_Hlk148006324" w:id="0"/>
        </w:p>
      </w:tc>
      <w:tc>
        <w:tcPr>
          <w:tcW w:w="255" w:type="dxa"/>
        </w:tcPr>
        <w:p w:rsidRPr="00CA7519" w:rsidR="00DB5DCA" w:rsidP="00DB5DCA" w:rsidRDefault="00DB5DCA" w14:paraId="6416905E" w14:textId="77777777">
          <w:pPr>
            <w:snapToGrid w:val="0"/>
            <w:contextualSpacing/>
            <w:rPr>
              <w:sz w:val="16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9876962" wp14:editId="4AE291B5">
                    <wp:simplePos x="0" y="0"/>
                    <wp:positionH relativeFrom="leftMargin">
                      <wp:posOffset>146685</wp:posOffset>
                    </wp:positionH>
                    <wp:positionV relativeFrom="topMargin">
                      <wp:posOffset>-2540</wp:posOffset>
                    </wp:positionV>
                    <wp:extent cx="2277745" cy="233680"/>
                    <wp:effectExtent l="3810" t="0" r="4445" b="0"/>
                    <wp:wrapNone/>
                    <wp:docPr id="2" name="Text Box 10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77745" cy="233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DB157A" w:rsidR="00DB5DCA" w:rsidP="00DB5DCA" w:rsidRDefault="00DB5DCA" w14:paraId="43569FDB" w14:textId="77777777">
                                <w:pPr>
                                  <w:tabs>
                                    <w:tab w:val="left" w:pos="142"/>
                                  </w:tabs>
                                  <w:contextualSpacing/>
                                  <w:rPr>
                                    <w:sz w:val="14"/>
                                    <w:szCs w:val="14"/>
                                  </w:rPr>
                                </w:pPr>
                                <w:r>
                                  <w:rPr>
                                    <w:sz w:val="14"/>
                                    <w:szCs w:val="14"/>
                                  </w:rPr>
                                  <w:t xml:space="preserve">pagina </w: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begin"/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instrText>PAGE   \* MERGEFORMAT</w:instrTex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separate"/>
                                </w:r>
                                <w:r>
                                  <w:rPr>
                                    <w:noProof/>
                                    <w:sz w:val="14"/>
                                    <w:szCs w:val="14"/>
                                  </w:rPr>
                                  <w:t>2</w:t>
                                </w:r>
                                <w:r w:rsidRPr="00D30F8E">
                                  <w:rPr>
                                    <w:sz w:val="14"/>
                                    <w:szCs w:val="1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 w14:anchorId="4AB57790">
                  <v:shapetype id="_x0000_t202" coordsize="21600,21600" o:spt="202" path="m,l,21600r21600,l21600,xe" w14:anchorId="29876962">
                    <v:stroke joinstyle="miter"/>
                    <v:path gradientshapeok="t" o:connecttype="rect"/>
                  </v:shapetype>
                  <v:shape id="Text Box 1025" style="position:absolute;margin-left:11.55pt;margin-top:-.2pt;width:179.35pt;height:18.4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">
                    <v:textbox inset="0,0,0,0">
                      <w:txbxContent>
                        <w:p w:rsidRPr="00DB157A" w:rsidR="00DB5DCA" w:rsidP="00DB5DCA" w:rsidRDefault="00DB5DCA" w14:paraId="3F41C059" w14:textId="77777777">
                          <w:pPr>
                            <w:tabs>
                              <w:tab w:val="left" w:pos="142"/>
                            </w:tabs>
                            <w:contextualSpacing/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pagina </w: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begin"/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instrText>PAGE   \* MERGEFORMAT</w:instrTex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14"/>
                              <w:szCs w:val="14"/>
                            </w:rPr>
                            <w:t>2</w:t>
                          </w:r>
                          <w:r w:rsidRPr="00D30F8E">
                            <w:rPr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tc>
      <w:tc>
        <w:tcPr>
          <w:tcW w:w="3045" w:type="dxa"/>
        </w:tcPr>
        <w:p w:rsidRPr="001627A8" w:rsidR="00DB5DCA" w:rsidP="00DB5DCA" w:rsidRDefault="00DB5DCA" w14:paraId="50AD527E" w14:textId="77777777">
          <w:pPr>
            <w:snapToGrid w:val="0"/>
            <w:contextualSpacing/>
            <w:rPr>
              <w:i/>
              <w:sz w:val="14"/>
              <w:szCs w:val="14"/>
            </w:rPr>
          </w:pPr>
        </w:p>
      </w:tc>
    </w:tr>
  </w:tbl>
  <w:bookmarkEnd w:id="0"/>
  <w:p w:rsidRPr="00DB5DCA" w:rsidR="004B1794" w:rsidP="00DB5DCA" w:rsidRDefault="00DB5DCA" w14:paraId="2ACCBE84" w14:textId="77777777">
    <w:pPr>
      <w:pStyle w:val="Voettekst"/>
      <w:tabs>
        <w:tab w:val="clear" w:pos="4536"/>
        <w:tab w:val="clear" w:pos="9072"/>
        <w:tab w:val="right" w:pos="6047"/>
        <w:tab w:val="left" w:pos="6495"/>
      </w:tabs>
    </w:pPr>
    <w:r>
      <w:rPr>
        <w:noProof/>
        <w:sz w:val="14"/>
        <w:szCs w:val="14"/>
      </w:rPr>
      <w:drawing>
        <wp:anchor distT="0" distB="0" distL="114300" distR="114300" simplePos="0" relativeHeight="251660288" behindDoc="1" locked="0" layoutInCell="1" allowOverlap="1" wp14:anchorId="70FC9851" wp14:editId="256C4F91">
          <wp:simplePos x="0" y="0"/>
          <wp:positionH relativeFrom="column">
            <wp:posOffset>-716280</wp:posOffset>
          </wp:positionH>
          <wp:positionV relativeFrom="paragraph">
            <wp:posOffset>-472440</wp:posOffset>
          </wp:positionV>
          <wp:extent cx="1799848" cy="612649"/>
          <wp:effectExtent l="0" t="0" r="0" b="0"/>
          <wp:wrapNone/>
          <wp:docPr id="18" name="Afbeelding 18" descr="Afbeelding met Lettertype, Graphics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Afbeelding 18" descr="Afbeelding met Lettertype, Graphics, grafische vormgeving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848" cy="6126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16sdtfl w16du wp14">
  <w:tbl>
    <w:tblPr>
      <w:tblW w:w="9356" w:type="dxa"/>
      <w:tblLayout w:type="fixed"/>
      <w:tblCellMar>
        <w:left w:w="0" w:type="dxa"/>
        <w:right w:w="70" w:type="dxa"/>
      </w:tblCellMar>
      <w:tblLook w:val="0000" w:firstRow="0" w:lastRow="0" w:firstColumn="0" w:lastColumn="0" w:noHBand="0" w:noVBand="0"/>
    </w:tblPr>
    <w:tblGrid>
      <w:gridCol w:w="6056"/>
      <w:gridCol w:w="255"/>
      <w:gridCol w:w="3045"/>
    </w:tblGrid>
    <w:tr w:rsidR="00683009" w:rsidTr="00C61293" w14:paraId="3C9432AD" w14:textId="77777777">
      <w:trPr>
        <w:trHeight w:val="595"/>
      </w:trPr>
      <w:tc>
        <w:tcPr>
          <w:tcW w:w="6056" w:type="dxa"/>
        </w:tcPr>
        <w:p w:rsidR="00683009" w:rsidP="00683009" w:rsidRDefault="00683009" w14:paraId="4DD42364" w14:textId="77777777">
          <w:pPr>
            <w:snapToGrid w:val="0"/>
            <w:contextualSpacing/>
            <w:rPr>
              <w:sz w:val="14"/>
              <w:szCs w:val="14"/>
            </w:rPr>
          </w:pPr>
        </w:p>
        <w:p w:rsidRPr="002F5990" w:rsidR="00683009" w:rsidP="00683009" w:rsidRDefault="00683009" w14:paraId="5E5E8C1E" w14:textId="77777777">
          <w:pPr>
            <w:tabs>
              <w:tab w:val="left" w:pos="1344"/>
            </w:tabs>
            <w:rPr>
              <w:sz w:val="14"/>
              <w:szCs w:val="14"/>
            </w:rPr>
          </w:pPr>
          <w:r>
            <w:rPr>
              <w:sz w:val="14"/>
              <w:szCs w:val="14"/>
            </w:rPr>
            <w:tab/>
          </w:r>
        </w:p>
      </w:tc>
      <w:tc>
        <w:tcPr>
          <w:tcW w:w="255" w:type="dxa"/>
        </w:tcPr>
        <w:p w:rsidR="00683009" w:rsidP="00683009" w:rsidRDefault="00683009" w14:paraId="6C323E1A" w14:textId="77777777">
          <w:pPr>
            <w:snapToGrid w:val="0"/>
            <w:contextualSpacing/>
            <w:rPr>
              <w:noProof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47353622" wp14:editId="5F6A82A1">
                    <wp:simplePos x="0" y="0"/>
                    <wp:positionH relativeFrom="leftMargin">
                      <wp:posOffset>146685</wp:posOffset>
                    </wp:positionH>
                    <wp:positionV relativeFrom="topMargin">
                      <wp:posOffset>6350</wp:posOffset>
                    </wp:positionV>
                    <wp:extent cx="2277745" cy="233680"/>
                    <wp:effectExtent l="3810" t="0" r="4445" b="0"/>
                    <wp:wrapNone/>
                    <wp:docPr id="1" name="Text Box 102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77745" cy="2336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Pr="00DB157A" w:rsidR="00683009" w:rsidP="00683009" w:rsidRDefault="00683009" w14:paraId="36EB002C" w14:textId="77777777">
                                <w:pPr>
                                  <w:tabs>
                                    <w:tab w:val="left" w:pos="142"/>
                                  </w:tabs>
                                  <w:contextualSpacing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 w14:anchorId="32B7223C">
                  <v:shapetype id="_x0000_t202" coordsize="21600,21600" o:spt="202" path="m,l,21600r21600,l21600,xe" w14:anchorId="47353622">
                    <v:stroke joinstyle="miter"/>
                    <v:path gradientshapeok="t" o:connecttype="rect"/>
                  </v:shapetype>
                  <v:shape id="Text Box 1026" style="position:absolute;margin-left:11.55pt;margin-top:.5pt;width:179.35pt;height:18.4pt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op-margin-area;mso-width-percent:0;mso-height-percent:0;mso-width-relative:margin;mso-height-relative:margin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">
                    <v:textbox inset="0,0,0,0">
                      <w:txbxContent>
                        <w:p w:rsidRPr="00DB157A" w:rsidR="00683009" w:rsidP="00683009" w:rsidRDefault="00683009" w14:paraId="672A6659" w14:textId="77777777">
                          <w:pPr>
                            <w:tabs>
                              <w:tab w:val="left" w:pos="142"/>
                            </w:tabs>
                            <w:contextualSpacing/>
                            <w:rPr>
                              <w:sz w:val="14"/>
                              <w:szCs w:val="14"/>
                            </w:rPr>
                          </w:pPr>
                        </w:p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</w:tc>
      <w:tc>
        <w:tcPr>
          <w:tcW w:w="3045" w:type="dxa"/>
        </w:tcPr>
        <w:p w:rsidRPr="001627A8" w:rsidR="00683009" w:rsidP="00683009" w:rsidRDefault="00683009" w14:paraId="5E85582A" w14:textId="77777777">
          <w:pPr>
            <w:snapToGrid w:val="0"/>
            <w:contextualSpacing/>
            <w:rPr>
              <w:i/>
              <w:sz w:val="14"/>
              <w:szCs w:val="14"/>
            </w:rPr>
          </w:pPr>
        </w:p>
      </w:tc>
    </w:tr>
  </w:tbl>
  <w:p w:rsidR="00683009" w:rsidP="00683009" w:rsidRDefault="00683009" w14:paraId="1C68F483" w14:textId="77777777">
    <w:pPr>
      <w:pStyle w:val="Voettekst"/>
      <w:tabs>
        <w:tab w:val="clear" w:pos="4536"/>
        <w:tab w:val="clear" w:pos="9072"/>
        <w:tab w:val="right" w:pos="6047"/>
      </w:tabs>
      <w:rPr>
        <w:lang w:bidi="en-US"/>
      </w:rPr>
    </w:pPr>
    <w:r>
      <w:rPr>
        <w:noProof/>
        <w:sz w:val="14"/>
        <w:szCs w:val="14"/>
      </w:rPr>
      <w:drawing>
        <wp:anchor distT="0" distB="0" distL="114300" distR="114300" simplePos="0" relativeHeight="251663360" behindDoc="1" locked="0" layoutInCell="1" allowOverlap="1" wp14:anchorId="142230E2" wp14:editId="7EBA1222">
          <wp:simplePos x="0" y="0"/>
          <wp:positionH relativeFrom="column">
            <wp:posOffset>-716280</wp:posOffset>
          </wp:positionH>
          <wp:positionV relativeFrom="page">
            <wp:posOffset>10073640</wp:posOffset>
          </wp:positionV>
          <wp:extent cx="1799590" cy="612140"/>
          <wp:effectExtent l="0" t="0" r="0" b="0"/>
          <wp:wrapNone/>
          <wp:docPr id="19" name="Afbeelding 19" descr="Afbeelding met Lettertype, Graphics, grafische vormgeving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Afbeelding 19" descr="Afbeelding met Lettertype, Graphics, grafische vormgeving, logo&#10;&#10;Automatisch gegenereerde beschrijv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95447" w:rsidP="00F70BDC" w:rsidRDefault="00C95447" w14:paraId="7CF21BA8" w14:textId="77777777">
      <w:r>
        <w:separator/>
      </w:r>
    </w:p>
  </w:footnote>
  <w:footnote w:type="continuationSeparator" w:id="0">
    <w:p w:rsidR="00C95447" w:rsidP="00F70BDC" w:rsidRDefault="00C95447" w14:paraId="1F270171" w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10B6D23A" w:rsidTr="10B6D23A" w14:paraId="15221FA0">
      <w:trPr>
        <w:trHeight w:val="300"/>
      </w:trPr>
      <w:tc>
        <w:tcPr>
          <w:tcW w:w="3115" w:type="dxa"/>
          <w:tcMar/>
        </w:tcPr>
        <w:p w:rsidR="10B6D23A" w:rsidP="10B6D23A" w:rsidRDefault="10B6D23A" w14:paraId="3D1F0565" w14:textId="2F5475E5">
          <w:pPr>
            <w:pStyle w:val="Koptekst"/>
            <w:bidi w:val="0"/>
            <w:ind w:left="-115"/>
            <w:jc w:val="left"/>
          </w:pPr>
        </w:p>
      </w:tc>
      <w:tc>
        <w:tcPr>
          <w:tcW w:w="3115" w:type="dxa"/>
          <w:tcMar/>
        </w:tcPr>
        <w:p w:rsidR="10B6D23A" w:rsidP="10B6D23A" w:rsidRDefault="10B6D23A" w14:paraId="0290BE4B" w14:textId="7477795E">
          <w:pPr>
            <w:pStyle w:val="Koptekst"/>
            <w:bidi w:val="0"/>
            <w:jc w:val="center"/>
          </w:pPr>
        </w:p>
      </w:tc>
      <w:tc>
        <w:tcPr>
          <w:tcW w:w="3115" w:type="dxa"/>
          <w:tcMar/>
        </w:tcPr>
        <w:p w:rsidR="10B6D23A" w:rsidP="10B6D23A" w:rsidRDefault="10B6D23A" w14:paraId="16A18EAD" w14:textId="2F556732">
          <w:pPr>
            <w:pStyle w:val="Koptekst"/>
            <w:bidi w:val="0"/>
            <w:ind w:right="-115"/>
            <w:jc w:val="right"/>
          </w:pPr>
        </w:p>
      </w:tc>
    </w:tr>
  </w:tbl>
  <w:p w:rsidR="10B6D23A" w:rsidP="10B6D23A" w:rsidRDefault="10B6D23A" w14:paraId="01EF07F5" w14:textId="7318ECBF">
    <w:pPr>
      <w:pStyle w:val="Koptekst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Standaardtabel"/>
      <w:bidiVisual w:val="0"/>
      <w:tblW w:w="0" w:type="auto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10B6D23A" w:rsidTr="10B6D23A" w14:paraId="0F5A9A26">
      <w:trPr>
        <w:trHeight w:val="300"/>
      </w:trPr>
      <w:tc>
        <w:tcPr>
          <w:tcW w:w="3115" w:type="dxa"/>
          <w:tcMar/>
        </w:tcPr>
        <w:p w:rsidR="10B6D23A" w:rsidP="10B6D23A" w:rsidRDefault="10B6D23A" w14:paraId="50A546AA" w14:textId="652A70A7">
          <w:pPr>
            <w:pStyle w:val="Koptekst"/>
            <w:bidi w:val="0"/>
            <w:ind w:left="-115"/>
            <w:jc w:val="left"/>
          </w:pPr>
        </w:p>
      </w:tc>
      <w:tc>
        <w:tcPr>
          <w:tcW w:w="3115" w:type="dxa"/>
          <w:tcMar/>
        </w:tcPr>
        <w:p w:rsidR="10B6D23A" w:rsidP="10B6D23A" w:rsidRDefault="10B6D23A" w14:paraId="1A5FE880" w14:textId="640B8564">
          <w:pPr>
            <w:pStyle w:val="Koptekst"/>
            <w:bidi w:val="0"/>
            <w:jc w:val="center"/>
          </w:pPr>
        </w:p>
      </w:tc>
      <w:tc>
        <w:tcPr>
          <w:tcW w:w="3115" w:type="dxa"/>
          <w:tcMar/>
        </w:tcPr>
        <w:p w:rsidR="10B6D23A" w:rsidP="10B6D23A" w:rsidRDefault="10B6D23A" w14:paraId="32110FD7" w14:textId="5242FE42">
          <w:pPr>
            <w:pStyle w:val="Koptekst"/>
            <w:bidi w:val="0"/>
            <w:ind w:right="-115"/>
            <w:jc w:val="right"/>
          </w:pPr>
        </w:p>
      </w:tc>
    </w:tr>
  </w:tbl>
  <w:p w:rsidR="10B6D23A" w:rsidP="10B6D23A" w:rsidRDefault="10B6D23A" w14:paraId="6F1702CE" w14:textId="4A8C52D6">
    <w:pPr>
      <w:pStyle w:val="Koptekst"/>
      <w:bidi w:val="0"/>
    </w:pPr>
  </w:p>
</w:hdr>
</file>

<file path=word/intelligence2.xml><?xml version="1.0" encoding="utf-8"?>
<int2:intelligence xmlns:int2="http://schemas.microsoft.com/office/intelligence/2020/intelligence">
  <int2:observations>
    <int2:bookmark int2:bookmarkName="_Int_LSqAqtZb" int2:invalidationBookmarkName="" int2:hashCode="sFkrxD7FWKrZjs" int2:id="FrbxBAwJ">
      <int2:state int2:type="gram" int2:value="Rejected"/>
    </int2:bookmark>
    <int2:bookmark int2:bookmarkName="_Int_0TjjS2rx" int2:invalidationBookmarkName="" int2:hashCode="76RJh7bjapCIKn" int2:id="ESRLCJSn">
      <int2:state int2:type="gram" int2:value="Rejected"/>
    </int2:bookmark>
    <int2:bookmark int2:bookmarkName="_Int_ARzsu2xs" int2:invalidationBookmarkName="" int2:hashCode="huKksA3wC0D8YR" int2:id="Y99sulp1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35">
    <w:nsid w:val="1da7fcf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40a7bb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1f124a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4d6660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341d5fe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17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37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77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597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17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37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57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77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442642c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17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37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77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597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17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37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57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77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2ed08f8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17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37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57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77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597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17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37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57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77" w:hanging="360"/>
      </w:pPr>
      <w:rPr>
        <w:rFonts w:hint="default" w:ascii="Wingdings" w:hAnsi="Wingdings"/>
      </w:rPr>
    </w:lvl>
  </w:abstractNum>
  <w:abstractNum w:abstractNumId="0" w15:restartNumberingAfterBreak="0">
    <w:nsid w:val="FFFFFF7F"/>
    <w:multiLevelType w:val="singleLevel"/>
    <w:tmpl w:val="8C78534E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0A3614D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AC51B3"/>
    <w:multiLevelType w:val="hybridMultilevel"/>
    <w:tmpl w:val="6C76489C"/>
    <w:lvl w:ilvl="0" w:tplc="B49C559A">
      <w:start w:val="1"/>
      <w:numFmt w:val="decimal"/>
      <w:pStyle w:val="Itemsnrsniveau1"/>
      <w:lvlText w:val="%1."/>
      <w:lvlJc w:val="left"/>
      <w:pPr>
        <w:ind w:left="1215" w:hanging="855"/>
      </w:pPr>
      <w:rPr>
        <w:rFonts w:hint="default"/>
      </w:rPr>
    </w:lvl>
    <w:lvl w:ilvl="1" w:tplc="54AEEA70">
      <w:start w:val="1"/>
      <w:numFmt w:val="decimal"/>
      <w:pStyle w:val="Itemsnrsniveau2"/>
      <w:lvlText w:val="%2."/>
      <w:lvlJc w:val="left"/>
      <w:pPr>
        <w:ind w:left="1440" w:hanging="360"/>
      </w:pPr>
      <w:rPr>
        <w:rFonts w:hint="default"/>
      </w:rPr>
    </w:lvl>
    <w:lvl w:ilvl="2" w:tplc="6A8CE0D8">
      <w:start w:val="1"/>
      <w:numFmt w:val="lowerRoman"/>
      <w:lvlText w:val="%3."/>
      <w:lvlJc w:val="right"/>
      <w:pPr>
        <w:ind w:left="2160" w:hanging="180"/>
      </w:pPr>
    </w:lvl>
    <w:lvl w:ilvl="3" w:tplc="7D4C63E0" w:tentative="1">
      <w:start w:val="1"/>
      <w:numFmt w:val="decimal"/>
      <w:lvlText w:val="%4."/>
      <w:lvlJc w:val="left"/>
      <w:pPr>
        <w:ind w:left="2880" w:hanging="360"/>
      </w:pPr>
    </w:lvl>
    <w:lvl w:ilvl="4" w:tplc="042ECF54" w:tentative="1">
      <w:start w:val="1"/>
      <w:numFmt w:val="lowerLetter"/>
      <w:lvlText w:val="%5."/>
      <w:lvlJc w:val="left"/>
      <w:pPr>
        <w:ind w:left="3600" w:hanging="360"/>
      </w:pPr>
    </w:lvl>
    <w:lvl w:ilvl="5" w:tplc="6F5698DC" w:tentative="1">
      <w:start w:val="1"/>
      <w:numFmt w:val="lowerRoman"/>
      <w:lvlText w:val="%6."/>
      <w:lvlJc w:val="right"/>
      <w:pPr>
        <w:ind w:left="4320" w:hanging="180"/>
      </w:pPr>
    </w:lvl>
    <w:lvl w:ilvl="6" w:tplc="CD109738" w:tentative="1">
      <w:start w:val="1"/>
      <w:numFmt w:val="decimal"/>
      <w:lvlText w:val="%7."/>
      <w:lvlJc w:val="left"/>
      <w:pPr>
        <w:ind w:left="5040" w:hanging="360"/>
      </w:pPr>
    </w:lvl>
    <w:lvl w:ilvl="7" w:tplc="B13A9560" w:tentative="1">
      <w:start w:val="1"/>
      <w:numFmt w:val="lowerLetter"/>
      <w:lvlText w:val="%8."/>
      <w:lvlJc w:val="left"/>
      <w:pPr>
        <w:ind w:left="5760" w:hanging="360"/>
      </w:pPr>
    </w:lvl>
    <w:lvl w:ilvl="8" w:tplc="0F22E6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D7082"/>
    <w:multiLevelType w:val="hybridMultilevel"/>
    <w:tmpl w:val="2E06160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10820"/>
    <w:multiLevelType w:val="hybridMultilevel"/>
    <w:tmpl w:val="63E25CC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4740E"/>
    <w:multiLevelType w:val="hybridMultilevel"/>
    <w:tmpl w:val="3EB073C2"/>
    <w:lvl w:ilvl="0" w:tplc="04130001">
      <w:start w:val="4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5157AFD"/>
    <w:multiLevelType w:val="hybridMultilevel"/>
    <w:tmpl w:val="94642A9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24C0B"/>
    <w:multiLevelType w:val="hybridMultilevel"/>
    <w:tmpl w:val="A2E0F33C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D7045B"/>
    <w:multiLevelType w:val="hybridMultilevel"/>
    <w:tmpl w:val="2E7CD618"/>
    <w:lvl w:ilvl="0" w:tplc="DDFCBE56">
      <w:start w:val="1"/>
      <w:numFmt w:val="decimal"/>
      <w:lvlText w:val="%1."/>
      <w:lvlJc w:val="left"/>
      <w:pPr>
        <w:ind w:left="1429" w:hanging="360"/>
      </w:pPr>
    </w:lvl>
    <w:lvl w:ilvl="1" w:tplc="79CAD9A0" w:tentative="1">
      <w:start w:val="1"/>
      <w:numFmt w:val="lowerLetter"/>
      <w:lvlText w:val="%2."/>
      <w:lvlJc w:val="left"/>
      <w:pPr>
        <w:ind w:left="2149" w:hanging="360"/>
      </w:pPr>
    </w:lvl>
    <w:lvl w:ilvl="2" w:tplc="83CA6E36" w:tentative="1">
      <w:start w:val="1"/>
      <w:numFmt w:val="lowerRoman"/>
      <w:lvlText w:val="%3."/>
      <w:lvlJc w:val="right"/>
      <w:pPr>
        <w:ind w:left="2869" w:hanging="180"/>
      </w:pPr>
    </w:lvl>
    <w:lvl w:ilvl="3" w:tplc="B114BB44" w:tentative="1">
      <w:start w:val="1"/>
      <w:numFmt w:val="decimal"/>
      <w:lvlText w:val="%4."/>
      <w:lvlJc w:val="left"/>
      <w:pPr>
        <w:ind w:left="3589" w:hanging="360"/>
      </w:pPr>
    </w:lvl>
    <w:lvl w:ilvl="4" w:tplc="A0A2D6EA" w:tentative="1">
      <w:start w:val="1"/>
      <w:numFmt w:val="lowerLetter"/>
      <w:lvlText w:val="%5."/>
      <w:lvlJc w:val="left"/>
      <w:pPr>
        <w:ind w:left="4309" w:hanging="360"/>
      </w:pPr>
    </w:lvl>
    <w:lvl w:ilvl="5" w:tplc="7FEA9F1E" w:tentative="1">
      <w:start w:val="1"/>
      <w:numFmt w:val="lowerRoman"/>
      <w:lvlText w:val="%6."/>
      <w:lvlJc w:val="right"/>
      <w:pPr>
        <w:ind w:left="5029" w:hanging="180"/>
      </w:pPr>
    </w:lvl>
    <w:lvl w:ilvl="6" w:tplc="CE589F34" w:tentative="1">
      <w:start w:val="1"/>
      <w:numFmt w:val="decimal"/>
      <w:lvlText w:val="%7."/>
      <w:lvlJc w:val="left"/>
      <w:pPr>
        <w:ind w:left="5749" w:hanging="360"/>
      </w:pPr>
    </w:lvl>
    <w:lvl w:ilvl="7" w:tplc="01F2EF24" w:tentative="1">
      <w:start w:val="1"/>
      <w:numFmt w:val="lowerLetter"/>
      <w:lvlText w:val="%8."/>
      <w:lvlJc w:val="left"/>
      <w:pPr>
        <w:ind w:left="6469" w:hanging="360"/>
      </w:pPr>
    </w:lvl>
    <w:lvl w:ilvl="8" w:tplc="F86E470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8B5662A"/>
    <w:multiLevelType w:val="hybridMultilevel"/>
    <w:tmpl w:val="F80C87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9A079B"/>
    <w:multiLevelType w:val="multilevel"/>
    <w:tmpl w:val="F642D74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31D1CF4"/>
    <w:multiLevelType w:val="hybridMultilevel"/>
    <w:tmpl w:val="598818FE"/>
    <w:lvl w:ilvl="0" w:tplc="04130001">
      <w:start w:val="3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36A221D"/>
    <w:multiLevelType w:val="multilevel"/>
    <w:tmpl w:val="E49AAA76"/>
    <w:lvl w:ilvl="0">
      <w:start w:val="1"/>
      <w:numFmt w:val="decimal"/>
      <w:pStyle w:val="opsommingbij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45C6176"/>
    <w:multiLevelType w:val="hybridMultilevel"/>
    <w:tmpl w:val="3FC4BF32"/>
    <w:lvl w:ilvl="0" w:tplc="0CBC0A7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91879"/>
    <w:multiLevelType w:val="multilevel"/>
    <w:tmpl w:val="FA7AACEE"/>
    <w:lvl w:ilvl="0">
      <w:start w:val="1"/>
      <w:numFmt w:val="decimal"/>
      <w:pStyle w:val="Lijstalinea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ADD0313"/>
    <w:multiLevelType w:val="multilevel"/>
    <w:tmpl w:val="6C76489C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FD2901"/>
    <w:multiLevelType w:val="hybridMultilevel"/>
    <w:tmpl w:val="B61865FA"/>
    <w:lvl w:ilvl="0" w:tplc="04130001">
      <w:start w:val="4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E2A1E6C"/>
    <w:multiLevelType w:val="multilevel"/>
    <w:tmpl w:val="FF84388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8" w15:restartNumberingAfterBreak="0">
    <w:nsid w:val="43F000BD"/>
    <w:multiLevelType w:val="hybridMultilevel"/>
    <w:tmpl w:val="F332469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C3CBF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6C50FB7"/>
    <w:multiLevelType w:val="multilevel"/>
    <w:tmpl w:val="F7B6AB9A"/>
    <w:lvl w:ilvl="0">
      <w:start w:val="1"/>
      <w:numFmt w:val="decimal"/>
      <w:pStyle w:val="Lijstalineacollegebesluit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A5C3BE9"/>
    <w:multiLevelType w:val="multilevel"/>
    <w:tmpl w:val="461E3D48"/>
    <w:lvl w:ilvl="0">
      <w:start w:val="1"/>
      <w:numFmt w:val="decimal"/>
      <w:lvlText w:val="%1."/>
      <w:lvlJc w:val="left"/>
      <w:pPr>
        <w:ind w:left="437" w:hanging="4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4" w:hanging="4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1" w:hanging="43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8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85" w:hanging="43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22" w:hanging="43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59" w:hanging="43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96" w:hanging="43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33" w:hanging="437"/>
      </w:pPr>
      <w:rPr>
        <w:rFonts w:hint="default"/>
      </w:rPr>
    </w:lvl>
  </w:abstractNum>
  <w:abstractNum w:abstractNumId="22" w15:restartNumberingAfterBreak="0">
    <w:nsid w:val="5E23257A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F823639"/>
    <w:multiLevelType w:val="hybridMultilevel"/>
    <w:tmpl w:val="0B04E16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60092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2841D32"/>
    <w:multiLevelType w:val="hybridMultilevel"/>
    <w:tmpl w:val="562891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B33499"/>
    <w:multiLevelType w:val="hybridMultilevel"/>
    <w:tmpl w:val="10944CE0"/>
    <w:lvl w:ilvl="0" w:tplc="CE227060">
      <w:start w:val="1"/>
      <w:numFmt w:val="decimal"/>
      <w:pStyle w:val="Lijstalinea"/>
      <w:lvlText w:val="%1."/>
      <w:lvlJc w:val="left"/>
      <w:pPr>
        <w:ind w:left="360" w:hanging="360"/>
      </w:pPr>
      <w:rPr>
        <w:rFonts w:hint="default"/>
      </w:rPr>
    </w:lvl>
    <w:lvl w:ilvl="1" w:tplc="A0F8B2E4">
      <w:start w:val="1"/>
      <w:numFmt w:val="lowerLetter"/>
      <w:lvlText w:val="%2."/>
      <w:lvlJc w:val="left"/>
      <w:pPr>
        <w:ind w:left="1440" w:hanging="360"/>
      </w:pPr>
    </w:lvl>
    <w:lvl w:ilvl="2" w:tplc="7B18D2AA" w:tentative="1">
      <w:start w:val="1"/>
      <w:numFmt w:val="lowerRoman"/>
      <w:lvlText w:val="%3."/>
      <w:lvlJc w:val="right"/>
      <w:pPr>
        <w:ind w:left="2160" w:hanging="180"/>
      </w:pPr>
    </w:lvl>
    <w:lvl w:ilvl="3" w:tplc="570600C4" w:tentative="1">
      <w:start w:val="1"/>
      <w:numFmt w:val="decimal"/>
      <w:lvlText w:val="%4."/>
      <w:lvlJc w:val="left"/>
      <w:pPr>
        <w:ind w:left="2880" w:hanging="360"/>
      </w:pPr>
    </w:lvl>
    <w:lvl w:ilvl="4" w:tplc="D5CA2562" w:tentative="1">
      <w:start w:val="1"/>
      <w:numFmt w:val="lowerLetter"/>
      <w:lvlText w:val="%5."/>
      <w:lvlJc w:val="left"/>
      <w:pPr>
        <w:ind w:left="3600" w:hanging="360"/>
      </w:pPr>
    </w:lvl>
    <w:lvl w:ilvl="5" w:tplc="8EE6AE82" w:tentative="1">
      <w:start w:val="1"/>
      <w:numFmt w:val="lowerRoman"/>
      <w:lvlText w:val="%6."/>
      <w:lvlJc w:val="right"/>
      <w:pPr>
        <w:ind w:left="4320" w:hanging="180"/>
      </w:pPr>
    </w:lvl>
    <w:lvl w:ilvl="6" w:tplc="2A709096" w:tentative="1">
      <w:start w:val="1"/>
      <w:numFmt w:val="decimal"/>
      <w:lvlText w:val="%7."/>
      <w:lvlJc w:val="left"/>
      <w:pPr>
        <w:ind w:left="5040" w:hanging="360"/>
      </w:pPr>
    </w:lvl>
    <w:lvl w:ilvl="7" w:tplc="4EB01F0C" w:tentative="1">
      <w:start w:val="1"/>
      <w:numFmt w:val="lowerLetter"/>
      <w:lvlText w:val="%8."/>
      <w:lvlJc w:val="left"/>
      <w:pPr>
        <w:ind w:left="5760" w:hanging="360"/>
      </w:pPr>
    </w:lvl>
    <w:lvl w:ilvl="8" w:tplc="7890C7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4A10BF"/>
    <w:multiLevelType w:val="hybridMultilevel"/>
    <w:tmpl w:val="B100FB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D14787"/>
    <w:multiLevelType w:val="hybridMultilevel"/>
    <w:tmpl w:val="762CFA1A"/>
    <w:lvl w:ilvl="0" w:tplc="0413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37">
    <w:abstractNumId w:val="35"/>
  </w:num>
  <w:num w:numId="36">
    <w:abstractNumId w:val="34"/>
  </w:num>
  <w:num w:numId="35">
    <w:abstractNumId w:val="33"/>
  </w:num>
  <w:num w:numId="34">
    <w:abstractNumId w:val="32"/>
  </w:num>
  <w:num w:numId="33">
    <w:abstractNumId w:val="31"/>
  </w:num>
  <w:num w:numId="32">
    <w:abstractNumId w:val="30"/>
  </w:num>
  <w:num w:numId="31">
    <w:abstractNumId w:val="29"/>
  </w:num>
  <w:num w:numId="1" w16cid:durableId="67773621">
    <w:abstractNumId w:val="8"/>
  </w:num>
  <w:num w:numId="2" w16cid:durableId="385300489">
    <w:abstractNumId w:val="10"/>
  </w:num>
  <w:num w:numId="3" w16cid:durableId="693655090">
    <w:abstractNumId w:val="17"/>
  </w:num>
  <w:num w:numId="4" w16cid:durableId="1804037945">
    <w:abstractNumId w:val="2"/>
  </w:num>
  <w:num w:numId="5" w16cid:durableId="1709135714">
    <w:abstractNumId w:val="15"/>
  </w:num>
  <w:num w:numId="6" w16cid:durableId="2045792701">
    <w:abstractNumId w:val="17"/>
    <w:lvlOverride w:ilvl="0">
      <w:startOverride w:val="1"/>
    </w:lvlOverride>
    <w:lvlOverride w:ilvl="1">
      <w:startOverride w:val="1"/>
    </w:lvlOverride>
  </w:num>
  <w:num w:numId="7" w16cid:durableId="1192913668">
    <w:abstractNumId w:val="22"/>
  </w:num>
  <w:num w:numId="8" w16cid:durableId="1382317717">
    <w:abstractNumId w:val="14"/>
  </w:num>
  <w:num w:numId="9" w16cid:durableId="171723893">
    <w:abstractNumId w:val="20"/>
  </w:num>
  <w:num w:numId="10" w16cid:durableId="1293637236">
    <w:abstractNumId w:val="26"/>
  </w:num>
  <w:num w:numId="11" w16cid:durableId="254241829">
    <w:abstractNumId w:val="19"/>
  </w:num>
  <w:num w:numId="12" w16cid:durableId="660236865">
    <w:abstractNumId w:val="24"/>
  </w:num>
  <w:num w:numId="13" w16cid:durableId="1482695184">
    <w:abstractNumId w:val="1"/>
  </w:num>
  <w:num w:numId="14" w16cid:durableId="998508778">
    <w:abstractNumId w:val="0"/>
  </w:num>
  <w:num w:numId="15" w16cid:durableId="888347643">
    <w:abstractNumId w:val="21"/>
  </w:num>
  <w:num w:numId="16" w16cid:durableId="2032485206">
    <w:abstractNumId w:val="12"/>
  </w:num>
  <w:num w:numId="17" w16cid:durableId="805438804">
    <w:abstractNumId w:val="9"/>
  </w:num>
  <w:num w:numId="18" w16cid:durableId="1590846215">
    <w:abstractNumId w:val="25"/>
  </w:num>
  <w:num w:numId="19" w16cid:durableId="2131505751">
    <w:abstractNumId w:val="27"/>
  </w:num>
  <w:num w:numId="20" w16cid:durableId="801269015">
    <w:abstractNumId w:val="4"/>
  </w:num>
  <w:num w:numId="21" w16cid:durableId="139613349">
    <w:abstractNumId w:val="18"/>
  </w:num>
  <w:num w:numId="22" w16cid:durableId="1481538123">
    <w:abstractNumId w:val="16"/>
  </w:num>
  <w:num w:numId="23" w16cid:durableId="1839880074">
    <w:abstractNumId w:val="5"/>
  </w:num>
  <w:num w:numId="24" w16cid:durableId="1823302994">
    <w:abstractNumId w:val="7"/>
  </w:num>
  <w:num w:numId="25" w16cid:durableId="940339123">
    <w:abstractNumId w:val="13"/>
  </w:num>
  <w:num w:numId="26" w16cid:durableId="939683330">
    <w:abstractNumId w:val="3"/>
  </w:num>
  <w:num w:numId="27" w16cid:durableId="921528084">
    <w:abstractNumId w:val="6"/>
  </w:num>
  <w:num w:numId="28" w16cid:durableId="1897161687">
    <w:abstractNumId w:val="23"/>
  </w:num>
  <w:num w:numId="29" w16cid:durableId="1069419428">
    <w:abstractNumId w:val="28"/>
  </w:num>
  <w:num w:numId="30" w16cid:durableId="1548106923">
    <w:abstractNumId w:val="1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E77"/>
    <w:rsid w:val="00021EE1"/>
    <w:rsid w:val="00040644"/>
    <w:rsid w:val="00055EB8"/>
    <w:rsid w:val="0007380B"/>
    <w:rsid w:val="0008302C"/>
    <w:rsid w:val="00091757"/>
    <w:rsid w:val="000BC277"/>
    <w:rsid w:val="000C6EA1"/>
    <w:rsid w:val="00102392"/>
    <w:rsid w:val="00123EAF"/>
    <w:rsid w:val="001308F8"/>
    <w:rsid w:val="00147EA3"/>
    <w:rsid w:val="001568B2"/>
    <w:rsid w:val="001679E5"/>
    <w:rsid w:val="00187F39"/>
    <w:rsid w:val="001A374D"/>
    <w:rsid w:val="001E1F57"/>
    <w:rsid w:val="00207E6A"/>
    <w:rsid w:val="002112CA"/>
    <w:rsid w:val="00254F9C"/>
    <w:rsid w:val="00284824"/>
    <w:rsid w:val="00292B31"/>
    <w:rsid w:val="002D1AE3"/>
    <w:rsid w:val="00356791"/>
    <w:rsid w:val="003D02E4"/>
    <w:rsid w:val="003E4D8F"/>
    <w:rsid w:val="004157C1"/>
    <w:rsid w:val="004255BF"/>
    <w:rsid w:val="004258D4"/>
    <w:rsid w:val="004264EE"/>
    <w:rsid w:val="004359CC"/>
    <w:rsid w:val="00456DC6"/>
    <w:rsid w:val="00462B34"/>
    <w:rsid w:val="00482248"/>
    <w:rsid w:val="004B1794"/>
    <w:rsid w:val="004B32C4"/>
    <w:rsid w:val="004B7D8B"/>
    <w:rsid w:val="00560C48"/>
    <w:rsid w:val="0057656F"/>
    <w:rsid w:val="00577760"/>
    <w:rsid w:val="0058157F"/>
    <w:rsid w:val="005926FC"/>
    <w:rsid w:val="005B262D"/>
    <w:rsid w:val="005D12D5"/>
    <w:rsid w:val="005E158B"/>
    <w:rsid w:val="005F7CF5"/>
    <w:rsid w:val="0060582D"/>
    <w:rsid w:val="00610043"/>
    <w:rsid w:val="00611510"/>
    <w:rsid w:val="00612C8E"/>
    <w:rsid w:val="006227AC"/>
    <w:rsid w:val="00622AD6"/>
    <w:rsid w:val="00671E05"/>
    <w:rsid w:val="00683009"/>
    <w:rsid w:val="006C6C47"/>
    <w:rsid w:val="006D746C"/>
    <w:rsid w:val="006F12C0"/>
    <w:rsid w:val="006F655F"/>
    <w:rsid w:val="00737DB3"/>
    <w:rsid w:val="00750C18"/>
    <w:rsid w:val="00756947"/>
    <w:rsid w:val="00773345"/>
    <w:rsid w:val="00794042"/>
    <w:rsid w:val="007963DF"/>
    <w:rsid w:val="007A5F84"/>
    <w:rsid w:val="007D4C18"/>
    <w:rsid w:val="008206E2"/>
    <w:rsid w:val="0083205F"/>
    <w:rsid w:val="00834F4C"/>
    <w:rsid w:val="008611A3"/>
    <w:rsid w:val="0087410C"/>
    <w:rsid w:val="0088625C"/>
    <w:rsid w:val="008D388C"/>
    <w:rsid w:val="008E53C0"/>
    <w:rsid w:val="008E6B11"/>
    <w:rsid w:val="009414AA"/>
    <w:rsid w:val="00941B25"/>
    <w:rsid w:val="009B04B3"/>
    <w:rsid w:val="009E6E69"/>
    <w:rsid w:val="009F1F1B"/>
    <w:rsid w:val="009F4CF3"/>
    <w:rsid w:val="00A22CCC"/>
    <w:rsid w:val="00A50C94"/>
    <w:rsid w:val="00A63386"/>
    <w:rsid w:val="00A777F6"/>
    <w:rsid w:val="00A93262"/>
    <w:rsid w:val="00AB381C"/>
    <w:rsid w:val="00AB5507"/>
    <w:rsid w:val="00AB7071"/>
    <w:rsid w:val="00AC71FD"/>
    <w:rsid w:val="00B42680"/>
    <w:rsid w:val="00B43F5E"/>
    <w:rsid w:val="00B55BBA"/>
    <w:rsid w:val="00B7047F"/>
    <w:rsid w:val="00B81089"/>
    <w:rsid w:val="00B8430A"/>
    <w:rsid w:val="00B930AE"/>
    <w:rsid w:val="00BB2140"/>
    <w:rsid w:val="00BD08BD"/>
    <w:rsid w:val="00BF699D"/>
    <w:rsid w:val="00C06176"/>
    <w:rsid w:val="00C21C5D"/>
    <w:rsid w:val="00C455AE"/>
    <w:rsid w:val="00C52ADA"/>
    <w:rsid w:val="00C657F1"/>
    <w:rsid w:val="00C76FD9"/>
    <w:rsid w:val="00C864B9"/>
    <w:rsid w:val="00C95447"/>
    <w:rsid w:val="00CA5978"/>
    <w:rsid w:val="00CD1A88"/>
    <w:rsid w:val="00CF722C"/>
    <w:rsid w:val="00D156DF"/>
    <w:rsid w:val="00D36CA9"/>
    <w:rsid w:val="00D85456"/>
    <w:rsid w:val="00DB5DCA"/>
    <w:rsid w:val="00E03BD5"/>
    <w:rsid w:val="00E05765"/>
    <w:rsid w:val="00E375DB"/>
    <w:rsid w:val="00E7116E"/>
    <w:rsid w:val="00E80BC7"/>
    <w:rsid w:val="00EB1F69"/>
    <w:rsid w:val="00EC07F2"/>
    <w:rsid w:val="00EC47CF"/>
    <w:rsid w:val="00EF1111"/>
    <w:rsid w:val="00F46E77"/>
    <w:rsid w:val="00F70BDC"/>
    <w:rsid w:val="00F8533A"/>
    <w:rsid w:val="00F862AB"/>
    <w:rsid w:val="00F95659"/>
    <w:rsid w:val="00FD2FDB"/>
    <w:rsid w:val="00FF3CFA"/>
    <w:rsid w:val="010AE016"/>
    <w:rsid w:val="0196EDEF"/>
    <w:rsid w:val="02241289"/>
    <w:rsid w:val="02514860"/>
    <w:rsid w:val="0266B096"/>
    <w:rsid w:val="0278A769"/>
    <w:rsid w:val="02C5BBF2"/>
    <w:rsid w:val="02F640B2"/>
    <w:rsid w:val="034E7463"/>
    <w:rsid w:val="03AA9458"/>
    <w:rsid w:val="03E93BDF"/>
    <w:rsid w:val="04072E23"/>
    <w:rsid w:val="042438EA"/>
    <w:rsid w:val="049A241C"/>
    <w:rsid w:val="04ECA57F"/>
    <w:rsid w:val="04F9B13C"/>
    <w:rsid w:val="04FB6142"/>
    <w:rsid w:val="050DEDF5"/>
    <w:rsid w:val="05661C57"/>
    <w:rsid w:val="0592F0B8"/>
    <w:rsid w:val="059802CC"/>
    <w:rsid w:val="0681D0FC"/>
    <w:rsid w:val="0692DCD2"/>
    <w:rsid w:val="06CDA24A"/>
    <w:rsid w:val="06DDE356"/>
    <w:rsid w:val="0708A0EC"/>
    <w:rsid w:val="077A655F"/>
    <w:rsid w:val="07830F21"/>
    <w:rsid w:val="07857289"/>
    <w:rsid w:val="078D8425"/>
    <w:rsid w:val="07BB71E7"/>
    <w:rsid w:val="07CFDB95"/>
    <w:rsid w:val="08CB762D"/>
    <w:rsid w:val="08D2F1C8"/>
    <w:rsid w:val="08DDFB29"/>
    <w:rsid w:val="09A2F193"/>
    <w:rsid w:val="09CA6D74"/>
    <w:rsid w:val="09CD9F9F"/>
    <w:rsid w:val="0A05D994"/>
    <w:rsid w:val="0A2724B1"/>
    <w:rsid w:val="0A7068A0"/>
    <w:rsid w:val="0A9013B1"/>
    <w:rsid w:val="0ACD6F3C"/>
    <w:rsid w:val="0AD2DAB4"/>
    <w:rsid w:val="0B5784E2"/>
    <w:rsid w:val="0B8A8309"/>
    <w:rsid w:val="0BE610A0"/>
    <w:rsid w:val="0C4D30DB"/>
    <w:rsid w:val="0C84FB5F"/>
    <w:rsid w:val="0CBEEF2C"/>
    <w:rsid w:val="0CF9CA7E"/>
    <w:rsid w:val="0D38B4D7"/>
    <w:rsid w:val="0E3EDB9A"/>
    <w:rsid w:val="0E4DBB1B"/>
    <w:rsid w:val="0F7A5D69"/>
    <w:rsid w:val="1014E12C"/>
    <w:rsid w:val="102559B9"/>
    <w:rsid w:val="1029197D"/>
    <w:rsid w:val="1041CBF3"/>
    <w:rsid w:val="108A9B8B"/>
    <w:rsid w:val="109C5CA4"/>
    <w:rsid w:val="10B6D23A"/>
    <w:rsid w:val="10B9C1CF"/>
    <w:rsid w:val="10BEBFCB"/>
    <w:rsid w:val="11249935"/>
    <w:rsid w:val="113BD208"/>
    <w:rsid w:val="116B09FC"/>
    <w:rsid w:val="117AB058"/>
    <w:rsid w:val="11DAAAA4"/>
    <w:rsid w:val="1210AE3F"/>
    <w:rsid w:val="1283E5FF"/>
    <w:rsid w:val="12A5A3EB"/>
    <w:rsid w:val="12EDF156"/>
    <w:rsid w:val="135B06F0"/>
    <w:rsid w:val="14DC3C68"/>
    <w:rsid w:val="1510EC1E"/>
    <w:rsid w:val="152EC76C"/>
    <w:rsid w:val="15493CF3"/>
    <w:rsid w:val="15EE036C"/>
    <w:rsid w:val="1630F15A"/>
    <w:rsid w:val="1651B972"/>
    <w:rsid w:val="16585B6D"/>
    <w:rsid w:val="169EB526"/>
    <w:rsid w:val="16A3C27A"/>
    <w:rsid w:val="16E6C65E"/>
    <w:rsid w:val="1839CAA6"/>
    <w:rsid w:val="18A227F2"/>
    <w:rsid w:val="18B51A6B"/>
    <w:rsid w:val="190D7CE8"/>
    <w:rsid w:val="19289651"/>
    <w:rsid w:val="19A8392B"/>
    <w:rsid w:val="19F9DCFE"/>
    <w:rsid w:val="1B317492"/>
    <w:rsid w:val="1B51DA95"/>
    <w:rsid w:val="1B540DB1"/>
    <w:rsid w:val="1B7C8760"/>
    <w:rsid w:val="1C362871"/>
    <w:rsid w:val="1D2C12E7"/>
    <w:rsid w:val="1D5B6AAD"/>
    <w:rsid w:val="1D982160"/>
    <w:rsid w:val="1D9AA7D4"/>
    <w:rsid w:val="1DD20505"/>
    <w:rsid w:val="1E1D5ED9"/>
    <w:rsid w:val="1E7A1B31"/>
    <w:rsid w:val="1E888C4F"/>
    <w:rsid w:val="1ED820B0"/>
    <w:rsid w:val="1F45FE00"/>
    <w:rsid w:val="1F640F63"/>
    <w:rsid w:val="1FDC6015"/>
    <w:rsid w:val="1FEA3F1B"/>
    <w:rsid w:val="203E29C4"/>
    <w:rsid w:val="205BD48D"/>
    <w:rsid w:val="2146F0DF"/>
    <w:rsid w:val="217E7E41"/>
    <w:rsid w:val="21ACAFB6"/>
    <w:rsid w:val="21D3BE86"/>
    <w:rsid w:val="21E64E4E"/>
    <w:rsid w:val="21E85236"/>
    <w:rsid w:val="2265DE4B"/>
    <w:rsid w:val="22E713A2"/>
    <w:rsid w:val="239056A0"/>
    <w:rsid w:val="239B22F7"/>
    <w:rsid w:val="23A5FEAB"/>
    <w:rsid w:val="23DAC5FC"/>
    <w:rsid w:val="23F35689"/>
    <w:rsid w:val="242BFCAE"/>
    <w:rsid w:val="2435799E"/>
    <w:rsid w:val="2521216B"/>
    <w:rsid w:val="253BAD3E"/>
    <w:rsid w:val="254EA2D3"/>
    <w:rsid w:val="25B1ACA3"/>
    <w:rsid w:val="2626A28C"/>
    <w:rsid w:val="2631C874"/>
    <w:rsid w:val="26684071"/>
    <w:rsid w:val="26C2810C"/>
    <w:rsid w:val="27081BA5"/>
    <w:rsid w:val="271AB989"/>
    <w:rsid w:val="272BB6EE"/>
    <w:rsid w:val="281781A2"/>
    <w:rsid w:val="2829CA69"/>
    <w:rsid w:val="288FBFC6"/>
    <w:rsid w:val="28901846"/>
    <w:rsid w:val="2890C147"/>
    <w:rsid w:val="29444C18"/>
    <w:rsid w:val="29447769"/>
    <w:rsid w:val="296BDA76"/>
    <w:rsid w:val="2A7234DF"/>
    <w:rsid w:val="2AD56235"/>
    <w:rsid w:val="2B0F1D09"/>
    <w:rsid w:val="2B4F8F8F"/>
    <w:rsid w:val="2B56489A"/>
    <w:rsid w:val="2B60C014"/>
    <w:rsid w:val="2BF64845"/>
    <w:rsid w:val="2BF78646"/>
    <w:rsid w:val="2C0629E7"/>
    <w:rsid w:val="2C14EA48"/>
    <w:rsid w:val="2C172AD3"/>
    <w:rsid w:val="2C17B5A5"/>
    <w:rsid w:val="2C269DA3"/>
    <w:rsid w:val="2C4E0B19"/>
    <w:rsid w:val="2CEC1366"/>
    <w:rsid w:val="2D10ECDF"/>
    <w:rsid w:val="2D1E144D"/>
    <w:rsid w:val="2DC6F1FF"/>
    <w:rsid w:val="2DF03F5A"/>
    <w:rsid w:val="2E4B7089"/>
    <w:rsid w:val="2E7BD2E8"/>
    <w:rsid w:val="2EA2CB2A"/>
    <w:rsid w:val="2F606284"/>
    <w:rsid w:val="2F76D5A4"/>
    <w:rsid w:val="301DA9AD"/>
    <w:rsid w:val="3040DC18"/>
    <w:rsid w:val="305F2341"/>
    <w:rsid w:val="30739422"/>
    <w:rsid w:val="308653CD"/>
    <w:rsid w:val="30CFBBCF"/>
    <w:rsid w:val="30EB7818"/>
    <w:rsid w:val="3108E3AB"/>
    <w:rsid w:val="3160000F"/>
    <w:rsid w:val="316B62E9"/>
    <w:rsid w:val="319C8F66"/>
    <w:rsid w:val="32164A18"/>
    <w:rsid w:val="32389EA2"/>
    <w:rsid w:val="324CD071"/>
    <w:rsid w:val="32CAAE1D"/>
    <w:rsid w:val="32D2EDC3"/>
    <w:rsid w:val="32FD81D5"/>
    <w:rsid w:val="32FEAADA"/>
    <w:rsid w:val="334DAABC"/>
    <w:rsid w:val="3448E558"/>
    <w:rsid w:val="34790774"/>
    <w:rsid w:val="34C9F5F4"/>
    <w:rsid w:val="350FEE2B"/>
    <w:rsid w:val="35481B58"/>
    <w:rsid w:val="3575B464"/>
    <w:rsid w:val="35787B19"/>
    <w:rsid w:val="358D8D7A"/>
    <w:rsid w:val="35BEBD70"/>
    <w:rsid w:val="35EE2A26"/>
    <w:rsid w:val="3672DC39"/>
    <w:rsid w:val="3677AA9F"/>
    <w:rsid w:val="37B5723B"/>
    <w:rsid w:val="37D1FEE4"/>
    <w:rsid w:val="37E5E454"/>
    <w:rsid w:val="38E5C45C"/>
    <w:rsid w:val="3906A505"/>
    <w:rsid w:val="39806910"/>
    <w:rsid w:val="3ABB29AB"/>
    <w:rsid w:val="3AC9C8C6"/>
    <w:rsid w:val="3AFD051C"/>
    <w:rsid w:val="3B2BCB3E"/>
    <w:rsid w:val="3B3EA925"/>
    <w:rsid w:val="3B425AAA"/>
    <w:rsid w:val="3B6DD986"/>
    <w:rsid w:val="3BB06D14"/>
    <w:rsid w:val="3BD715C9"/>
    <w:rsid w:val="3D63245C"/>
    <w:rsid w:val="3D6431CA"/>
    <w:rsid w:val="3DA5C3BA"/>
    <w:rsid w:val="3DA6FEC8"/>
    <w:rsid w:val="3DA80097"/>
    <w:rsid w:val="3DBB5910"/>
    <w:rsid w:val="3ECE83A5"/>
    <w:rsid w:val="3F2A53F6"/>
    <w:rsid w:val="3F3A1BB3"/>
    <w:rsid w:val="3F7E4BCE"/>
    <w:rsid w:val="3FCE62B5"/>
    <w:rsid w:val="3FF8221B"/>
    <w:rsid w:val="4015B2A2"/>
    <w:rsid w:val="401C41D0"/>
    <w:rsid w:val="40761136"/>
    <w:rsid w:val="40B86EEA"/>
    <w:rsid w:val="411F57A7"/>
    <w:rsid w:val="4189EB20"/>
    <w:rsid w:val="42345245"/>
    <w:rsid w:val="42C0BA26"/>
    <w:rsid w:val="42C7F75A"/>
    <w:rsid w:val="4362B2FF"/>
    <w:rsid w:val="440CC91A"/>
    <w:rsid w:val="45227E68"/>
    <w:rsid w:val="45612A61"/>
    <w:rsid w:val="462A90A8"/>
    <w:rsid w:val="469B9D98"/>
    <w:rsid w:val="46AA3E29"/>
    <w:rsid w:val="470F07C6"/>
    <w:rsid w:val="470FA0E2"/>
    <w:rsid w:val="47766908"/>
    <w:rsid w:val="47975141"/>
    <w:rsid w:val="4859D0AA"/>
    <w:rsid w:val="485AC6B2"/>
    <w:rsid w:val="488862AD"/>
    <w:rsid w:val="48A62714"/>
    <w:rsid w:val="48B63594"/>
    <w:rsid w:val="49707B65"/>
    <w:rsid w:val="4980D0AA"/>
    <w:rsid w:val="4AAD512F"/>
    <w:rsid w:val="4ABC06CA"/>
    <w:rsid w:val="4AD00C8B"/>
    <w:rsid w:val="4AD4180C"/>
    <w:rsid w:val="4AF812DA"/>
    <w:rsid w:val="4B9F1E57"/>
    <w:rsid w:val="4BC50195"/>
    <w:rsid w:val="4C0AB400"/>
    <w:rsid w:val="4D5A0CD1"/>
    <w:rsid w:val="4DBAD0F8"/>
    <w:rsid w:val="4EED4BF7"/>
    <w:rsid w:val="4F03057F"/>
    <w:rsid w:val="4F355653"/>
    <w:rsid w:val="4F46E8F3"/>
    <w:rsid w:val="4F74EAF4"/>
    <w:rsid w:val="5024D88D"/>
    <w:rsid w:val="50CCA9BA"/>
    <w:rsid w:val="511366AA"/>
    <w:rsid w:val="512B2E95"/>
    <w:rsid w:val="519B6079"/>
    <w:rsid w:val="51CFA1D0"/>
    <w:rsid w:val="530CDF1E"/>
    <w:rsid w:val="53153EC5"/>
    <w:rsid w:val="5321A5CB"/>
    <w:rsid w:val="5361C5A9"/>
    <w:rsid w:val="54629A10"/>
    <w:rsid w:val="546C81C9"/>
    <w:rsid w:val="547CAD72"/>
    <w:rsid w:val="5487DE3E"/>
    <w:rsid w:val="558D479D"/>
    <w:rsid w:val="559AED97"/>
    <w:rsid w:val="55A256D4"/>
    <w:rsid w:val="566332E3"/>
    <w:rsid w:val="56825D54"/>
    <w:rsid w:val="5686C8D5"/>
    <w:rsid w:val="56C8AEAA"/>
    <w:rsid w:val="56E4B82A"/>
    <w:rsid w:val="57FACE03"/>
    <w:rsid w:val="581D7F98"/>
    <w:rsid w:val="582DB8F1"/>
    <w:rsid w:val="58414E4C"/>
    <w:rsid w:val="5848601D"/>
    <w:rsid w:val="58A3821A"/>
    <w:rsid w:val="58BA76E9"/>
    <w:rsid w:val="58DD1415"/>
    <w:rsid w:val="58F43DE5"/>
    <w:rsid w:val="59588611"/>
    <w:rsid w:val="59F424BD"/>
    <w:rsid w:val="5A53206B"/>
    <w:rsid w:val="5AB12D96"/>
    <w:rsid w:val="5AB60419"/>
    <w:rsid w:val="5B33875F"/>
    <w:rsid w:val="5B484F04"/>
    <w:rsid w:val="5B91C36E"/>
    <w:rsid w:val="5BF9E44F"/>
    <w:rsid w:val="5C1C01B7"/>
    <w:rsid w:val="5C5E4067"/>
    <w:rsid w:val="5D184296"/>
    <w:rsid w:val="5D553CB6"/>
    <w:rsid w:val="5E6C531E"/>
    <w:rsid w:val="5E8D79EF"/>
    <w:rsid w:val="5F17AB8E"/>
    <w:rsid w:val="5F3923DE"/>
    <w:rsid w:val="5F5B4C08"/>
    <w:rsid w:val="5FEA2A8D"/>
    <w:rsid w:val="6005F122"/>
    <w:rsid w:val="605155EE"/>
    <w:rsid w:val="607D28C2"/>
    <w:rsid w:val="60E5C0B9"/>
    <w:rsid w:val="6115A24E"/>
    <w:rsid w:val="6141AA70"/>
    <w:rsid w:val="6205977B"/>
    <w:rsid w:val="62716706"/>
    <w:rsid w:val="62AFA8F1"/>
    <w:rsid w:val="62BEDCEB"/>
    <w:rsid w:val="62EFCD31"/>
    <w:rsid w:val="635DB801"/>
    <w:rsid w:val="63B0447A"/>
    <w:rsid w:val="65352185"/>
    <w:rsid w:val="65659507"/>
    <w:rsid w:val="65AEA49B"/>
    <w:rsid w:val="65CD12ED"/>
    <w:rsid w:val="672060C7"/>
    <w:rsid w:val="67466551"/>
    <w:rsid w:val="67C91C08"/>
    <w:rsid w:val="685C8FE3"/>
    <w:rsid w:val="68A4696F"/>
    <w:rsid w:val="6950D3A7"/>
    <w:rsid w:val="6951BB08"/>
    <w:rsid w:val="69684470"/>
    <w:rsid w:val="69DAC66C"/>
    <w:rsid w:val="6A1495D8"/>
    <w:rsid w:val="6BAFF3D5"/>
    <w:rsid w:val="6BEC3484"/>
    <w:rsid w:val="6C719449"/>
    <w:rsid w:val="6C99D040"/>
    <w:rsid w:val="6C9D6895"/>
    <w:rsid w:val="6CD006EF"/>
    <w:rsid w:val="6CD7C091"/>
    <w:rsid w:val="6D3EA60D"/>
    <w:rsid w:val="6D7C4F7F"/>
    <w:rsid w:val="6DDE68F5"/>
    <w:rsid w:val="6DEFE5E0"/>
    <w:rsid w:val="6E25B697"/>
    <w:rsid w:val="6E642805"/>
    <w:rsid w:val="6E6B3A7D"/>
    <w:rsid w:val="6EE3D056"/>
    <w:rsid w:val="6F05C864"/>
    <w:rsid w:val="6F2B7208"/>
    <w:rsid w:val="6F2C4E30"/>
    <w:rsid w:val="6FA4E3B2"/>
    <w:rsid w:val="70286A4E"/>
    <w:rsid w:val="7069F4F5"/>
    <w:rsid w:val="70B7ACFA"/>
    <w:rsid w:val="712B2AC8"/>
    <w:rsid w:val="716FCD1F"/>
    <w:rsid w:val="71736F78"/>
    <w:rsid w:val="7189BD67"/>
    <w:rsid w:val="725B9A58"/>
    <w:rsid w:val="7269B97A"/>
    <w:rsid w:val="72BC8AB1"/>
    <w:rsid w:val="7324CA3E"/>
    <w:rsid w:val="7329C5BA"/>
    <w:rsid w:val="73CBFE24"/>
    <w:rsid w:val="740B3FDE"/>
    <w:rsid w:val="744730BA"/>
    <w:rsid w:val="744CCA7D"/>
    <w:rsid w:val="749819C0"/>
    <w:rsid w:val="74E23B51"/>
    <w:rsid w:val="750DFC24"/>
    <w:rsid w:val="751B3FC8"/>
    <w:rsid w:val="7520D657"/>
    <w:rsid w:val="7570CB55"/>
    <w:rsid w:val="758ED2E4"/>
    <w:rsid w:val="76E2BDF4"/>
    <w:rsid w:val="771E3D25"/>
    <w:rsid w:val="772CAB22"/>
    <w:rsid w:val="77BC7E72"/>
    <w:rsid w:val="788716F9"/>
    <w:rsid w:val="79018E23"/>
    <w:rsid w:val="7931FB4B"/>
    <w:rsid w:val="799AF973"/>
    <w:rsid w:val="7A842590"/>
    <w:rsid w:val="7A9E9F63"/>
    <w:rsid w:val="7ACA9A98"/>
    <w:rsid w:val="7AD85706"/>
    <w:rsid w:val="7AFBE549"/>
    <w:rsid w:val="7B0EC2F2"/>
    <w:rsid w:val="7B31F901"/>
    <w:rsid w:val="7B671235"/>
    <w:rsid w:val="7C565BFE"/>
    <w:rsid w:val="7C68B17B"/>
    <w:rsid w:val="7CE04AC7"/>
    <w:rsid w:val="7CEF12DF"/>
    <w:rsid w:val="7D20CCC0"/>
    <w:rsid w:val="7D3BE398"/>
    <w:rsid w:val="7E8A2C2F"/>
    <w:rsid w:val="7E98E955"/>
    <w:rsid w:val="7EC6DC9C"/>
    <w:rsid w:val="7F772596"/>
    <w:rsid w:val="7FE1D62E"/>
    <w:rsid w:val="7FE7B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3BE5AE"/>
  <w15:chartTrackingRefBased/>
  <w15:docId w15:val="{EA108E5C-DC5F-41C1-A580-9EB6FCE95D7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eastAsia="Times New Roman" w:cs="Times New Roman" w:asciiTheme="minorHAnsi" w:hAnsiTheme="minorHAns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728C9"/>
    <w:pPr>
      <w:spacing w:after="0" w:line="240" w:lineRule="auto"/>
    </w:pPr>
    <w:rPr>
      <w:rFonts w:ascii="Arial" w:hAnsi="Arial"/>
      <w:sz w:val="20"/>
      <w:szCs w:val="20"/>
      <w:lang w:val="nl-NL" w:eastAsia="nl-NL" w:bidi="ar-SA"/>
    </w:rPr>
  </w:style>
  <w:style w:type="paragraph" w:styleId="Kop1">
    <w:name w:val="heading 1"/>
    <w:aliases w:val="Kop 1 - nummerniveau 1"/>
    <w:basedOn w:val="Standaard"/>
    <w:next w:val="Standaardingesprongen"/>
    <w:link w:val="Kop1Char"/>
    <w:qFormat/>
    <w:rsid w:val="00CA2387"/>
    <w:pPr>
      <w:keepNext/>
      <w:numPr>
        <w:numId w:val="3"/>
      </w:numPr>
      <w:spacing w:before="240" w:after="60"/>
      <w:ind w:left="851" w:hanging="851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Kop2">
    <w:name w:val="heading 2"/>
    <w:aliases w:val="Kop 2 - nummerniveau 2"/>
    <w:basedOn w:val="Standaard"/>
    <w:next w:val="Standaardingesprongen"/>
    <w:link w:val="Kop2Char"/>
    <w:uiPriority w:val="9"/>
    <w:unhideWhenUsed/>
    <w:qFormat/>
    <w:rsid w:val="00CA2387"/>
    <w:pPr>
      <w:keepNext/>
      <w:numPr>
        <w:ilvl w:val="1"/>
        <w:numId w:val="3"/>
      </w:numPr>
      <w:spacing w:before="240" w:after="60"/>
      <w:ind w:left="851" w:hanging="851"/>
      <w:outlineLvl w:val="1"/>
    </w:pPr>
    <w:rPr>
      <w:rFonts w:eastAsiaTheme="majorEastAsia"/>
      <w:b/>
      <w:bCs/>
      <w:iCs/>
      <w:sz w:val="28"/>
      <w:szCs w:val="28"/>
    </w:rPr>
  </w:style>
  <w:style w:type="paragraph" w:styleId="Kop3">
    <w:name w:val="heading 3"/>
    <w:aliases w:val="Kop 3 - nummerniveau 3"/>
    <w:basedOn w:val="Standaard"/>
    <w:next w:val="Standaardingesprongen"/>
    <w:link w:val="Kop3Char"/>
    <w:uiPriority w:val="9"/>
    <w:unhideWhenUsed/>
    <w:qFormat/>
    <w:rsid w:val="00AA1451"/>
    <w:pPr>
      <w:keepNext/>
      <w:numPr>
        <w:ilvl w:val="2"/>
        <w:numId w:val="3"/>
      </w:numPr>
      <w:spacing w:before="240" w:after="60"/>
      <w:ind w:left="851" w:hanging="851"/>
      <w:outlineLvl w:val="2"/>
    </w:pPr>
    <w:rPr>
      <w:rFonts w:eastAsiaTheme="majorEastAsia"/>
      <w:b/>
      <w:bCs/>
      <w:sz w:val="24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4505C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505C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505C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505C"/>
    <w:pPr>
      <w:numPr>
        <w:ilvl w:val="6"/>
        <w:numId w:val="3"/>
      </w:numPr>
      <w:spacing w:before="240" w:after="60"/>
      <w:outlineLvl w:val="6"/>
    </w:p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4505C"/>
    <w:pPr>
      <w:numPr>
        <w:ilvl w:val="7"/>
        <w:numId w:val="3"/>
      </w:numPr>
      <w:spacing w:before="240" w:after="60"/>
      <w:outlineLvl w:val="7"/>
    </w:pPr>
    <w:rPr>
      <w:i/>
      <w:iCs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4505C"/>
    <w:pPr>
      <w:numPr>
        <w:ilvl w:val="8"/>
        <w:numId w:val="3"/>
      </w:numPr>
      <w:spacing w:before="240" w:after="60"/>
      <w:outlineLvl w:val="8"/>
    </w:pPr>
    <w:rPr>
      <w:rFonts w:asciiTheme="majorHAnsi" w:hAnsiTheme="majorHAnsi" w:eastAsiaTheme="majorEastAsia"/>
      <w:sz w:val="22"/>
      <w:szCs w:val="22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Kop 1 - nummerniveau 1 Char"/>
    <w:basedOn w:val="Standaardalinea-lettertype"/>
    <w:link w:val="Kop1"/>
    <w:rsid w:val="00CA2387"/>
    <w:rPr>
      <w:rFonts w:ascii="Arial" w:hAnsi="Arial" w:eastAsiaTheme="majorEastAsia"/>
      <w:b/>
      <w:bCs/>
      <w:kern w:val="32"/>
      <w:sz w:val="32"/>
      <w:szCs w:val="32"/>
      <w:lang w:val="nl-NL" w:eastAsia="nl-NL" w:bidi="ar-SA"/>
    </w:rPr>
  </w:style>
  <w:style w:type="character" w:styleId="Kop2Char" w:customStyle="1">
    <w:name w:val="Kop 2 Char"/>
    <w:aliases w:val="Kop 2 - nummerniveau 2 Char"/>
    <w:basedOn w:val="Standaardalinea-lettertype"/>
    <w:link w:val="Kop2"/>
    <w:rsid w:val="00CA2387"/>
    <w:rPr>
      <w:rFonts w:ascii="Arial" w:hAnsi="Arial" w:eastAsiaTheme="majorEastAsia"/>
      <w:b/>
      <w:bCs/>
      <w:iCs/>
      <w:sz w:val="28"/>
      <w:szCs w:val="28"/>
      <w:lang w:val="nl-NL" w:eastAsia="nl-NL" w:bidi="ar-SA"/>
    </w:rPr>
  </w:style>
  <w:style w:type="character" w:styleId="Kop3Char" w:customStyle="1">
    <w:name w:val="Kop 3 Char"/>
    <w:aliases w:val="Kop 3 - nummerniveau 3 Char"/>
    <w:basedOn w:val="Standaardalinea-lettertype"/>
    <w:link w:val="Kop3"/>
    <w:uiPriority w:val="9"/>
    <w:rsid w:val="00AA1451"/>
    <w:rPr>
      <w:rFonts w:ascii="Arial" w:hAnsi="Arial" w:eastAsiaTheme="majorEastAsia"/>
      <w:b/>
      <w:bCs/>
      <w:sz w:val="24"/>
      <w:szCs w:val="26"/>
      <w:lang w:val="nl-NL" w:eastAsia="nl-NL" w:bidi="ar-SA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94505C"/>
    <w:rPr>
      <w:rFonts w:ascii="Arial" w:hAnsi="Arial" w:eastAsia="Times New Roman"/>
      <w:b/>
      <w:bCs/>
      <w:sz w:val="28"/>
      <w:szCs w:val="28"/>
      <w:lang w:val="nl-NL" w:eastAsia="nl-NL" w:bidi="ar-SA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94505C"/>
    <w:rPr>
      <w:rFonts w:ascii="Arial" w:hAnsi="Arial" w:eastAsia="Times New Roman"/>
      <w:b/>
      <w:bCs/>
      <w:i/>
      <w:iCs/>
      <w:sz w:val="26"/>
      <w:szCs w:val="26"/>
      <w:lang w:val="nl-NL" w:eastAsia="nl-NL" w:bidi="ar-SA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94505C"/>
    <w:rPr>
      <w:rFonts w:ascii="Arial" w:hAnsi="Arial" w:eastAsia="Times New Roman"/>
      <w:b/>
      <w:bCs/>
      <w:lang w:val="nl-NL" w:eastAsia="nl-NL" w:bidi="ar-SA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94505C"/>
    <w:rPr>
      <w:rFonts w:ascii="Arial" w:hAnsi="Arial" w:eastAsia="Times New Roman"/>
      <w:sz w:val="20"/>
      <w:szCs w:val="20"/>
      <w:lang w:val="nl-NL" w:eastAsia="nl-NL" w:bidi="ar-SA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94505C"/>
    <w:rPr>
      <w:rFonts w:ascii="Arial" w:hAnsi="Arial" w:eastAsia="Times New Roman"/>
      <w:i/>
      <w:iCs/>
      <w:sz w:val="20"/>
      <w:szCs w:val="20"/>
      <w:lang w:val="nl-NL" w:eastAsia="nl-NL" w:bidi="ar-SA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94505C"/>
    <w:rPr>
      <w:rFonts w:asciiTheme="majorHAnsi" w:hAnsiTheme="majorHAnsi" w:eastAsiaTheme="majorEastAsia"/>
      <w:lang w:val="nl-NL" w:eastAsia="nl-NL" w:bidi="ar-SA"/>
    </w:rPr>
  </w:style>
  <w:style w:type="paragraph" w:styleId="Titel">
    <w:name w:val="Title"/>
    <w:basedOn w:val="Standaard"/>
    <w:next w:val="Standaard"/>
    <w:link w:val="TitelChar"/>
    <w:uiPriority w:val="10"/>
    <w:rsid w:val="0094505C"/>
    <w:pPr>
      <w:spacing w:before="240" w:after="60"/>
      <w:jc w:val="center"/>
      <w:outlineLvl w:val="0"/>
    </w:pPr>
    <w:rPr>
      <w:rFonts w:asciiTheme="majorHAnsi" w:hAnsiTheme="majorHAnsi" w:eastAsiaTheme="majorEastAsia"/>
      <w:b/>
      <w:bCs/>
      <w:kern w:val="28"/>
      <w:sz w:val="32"/>
      <w:szCs w:val="32"/>
    </w:rPr>
  </w:style>
  <w:style w:type="character" w:styleId="TitelChar" w:customStyle="1">
    <w:name w:val="Titel Char"/>
    <w:basedOn w:val="Standaardalinea-lettertype"/>
    <w:link w:val="Titel"/>
    <w:uiPriority w:val="10"/>
    <w:rsid w:val="0094505C"/>
    <w:rPr>
      <w:rFonts w:asciiTheme="majorHAnsi" w:hAnsiTheme="majorHAnsi" w:eastAsiaTheme="majorEastAsia"/>
      <w:b/>
      <w:bCs/>
      <w:kern w:val="28"/>
      <w:sz w:val="32"/>
      <w:szCs w:val="3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1451"/>
    <w:pPr>
      <w:spacing w:after="60"/>
      <w:jc w:val="center"/>
      <w:outlineLvl w:val="1"/>
    </w:pPr>
    <w:rPr>
      <w:rFonts w:eastAsiaTheme="majorEastAsia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AA1451"/>
    <w:rPr>
      <w:rFonts w:ascii="Arial" w:hAnsi="Arial" w:eastAsiaTheme="majorEastAsia"/>
      <w:sz w:val="20"/>
      <w:szCs w:val="20"/>
      <w:lang w:val="nl-NL" w:eastAsia="nl-NL" w:bidi="ar-SA"/>
    </w:rPr>
  </w:style>
  <w:style w:type="character" w:styleId="Zwaar">
    <w:name w:val="Strong"/>
    <w:basedOn w:val="Standaardalinea-lettertype"/>
    <w:uiPriority w:val="22"/>
    <w:qFormat/>
    <w:rsid w:val="0094505C"/>
    <w:rPr>
      <w:b/>
      <w:bCs/>
    </w:rPr>
  </w:style>
  <w:style w:type="character" w:styleId="Nadruk">
    <w:name w:val="Emphasis"/>
    <w:basedOn w:val="Standaardalinea-lettertype"/>
    <w:uiPriority w:val="20"/>
    <w:qFormat/>
    <w:rsid w:val="0094505C"/>
    <w:rPr>
      <w:rFonts w:asciiTheme="minorHAnsi" w:hAnsiTheme="minorHAnsi"/>
      <w:b/>
      <w:i/>
      <w:iCs/>
    </w:rPr>
  </w:style>
  <w:style w:type="paragraph" w:styleId="Geenafstand">
    <w:name w:val="No Spacing"/>
    <w:basedOn w:val="Standaard"/>
    <w:uiPriority w:val="1"/>
    <w:qFormat/>
    <w:rsid w:val="0094505C"/>
    <w:rPr>
      <w:szCs w:val="32"/>
    </w:rPr>
  </w:style>
  <w:style w:type="paragraph" w:styleId="Lijstalinea">
    <w:name w:val="List Paragraph"/>
    <w:basedOn w:val="Standaard"/>
    <w:link w:val="LijstalineaChar"/>
    <w:uiPriority w:val="34"/>
    <w:qFormat/>
    <w:rsid w:val="005D12D5"/>
    <w:pPr>
      <w:numPr>
        <w:numId w:val="10"/>
      </w:numPr>
      <w:tabs>
        <w:tab w:val="left" w:pos="437"/>
      </w:tabs>
      <w:ind w:left="357" w:hanging="357"/>
    </w:pPr>
  </w:style>
  <w:style w:type="paragraph" w:styleId="Citaat">
    <w:name w:val="Quote"/>
    <w:basedOn w:val="Standaard"/>
    <w:next w:val="Standaard"/>
    <w:link w:val="CitaatChar"/>
    <w:uiPriority w:val="29"/>
    <w:qFormat/>
    <w:rsid w:val="0094505C"/>
    <w:rPr>
      <w:i/>
    </w:rPr>
  </w:style>
  <w:style w:type="character" w:styleId="CitaatChar" w:customStyle="1">
    <w:name w:val="Citaat Char"/>
    <w:basedOn w:val="Standaardalinea-lettertype"/>
    <w:link w:val="Citaat"/>
    <w:uiPriority w:val="29"/>
    <w:rsid w:val="0094505C"/>
    <w:rPr>
      <w:i/>
      <w:sz w:val="24"/>
      <w:szCs w:val="24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4505C"/>
    <w:pPr>
      <w:ind w:left="720" w:right="720"/>
    </w:pPr>
    <w:rPr>
      <w:b/>
      <w:i/>
      <w:szCs w:val="22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94505C"/>
    <w:rPr>
      <w:b/>
      <w:i/>
      <w:sz w:val="24"/>
    </w:rPr>
  </w:style>
  <w:style w:type="character" w:styleId="Subtielebenadrukking">
    <w:name w:val="Subtle Emphasis"/>
    <w:uiPriority w:val="19"/>
    <w:qFormat/>
    <w:rsid w:val="0094505C"/>
    <w:rPr>
      <w:i/>
      <w:color w:val="5A5A5A" w:themeColor="text1" w:themeTint="A5"/>
    </w:rPr>
  </w:style>
  <w:style w:type="character" w:styleId="Intensievebenadrukking">
    <w:name w:val="Intense Emphasis"/>
    <w:basedOn w:val="Standaardalinea-lettertype"/>
    <w:uiPriority w:val="21"/>
    <w:qFormat/>
    <w:rsid w:val="006039FB"/>
    <w:rPr>
      <w:b/>
      <w:i/>
      <w:sz w:val="24"/>
      <w:szCs w:val="24"/>
      <w:u w:val="none"/>
    </w:rPr>
  </w:style>
  <w:style w:type="character" w:styleId="Subtieleverwijzing">
    <w:name w:val="Subtle Reference"/>
    <w:basedOn w:val="Standaardalinea-lettertype"/>
    <w:uiPriority w:val="31"/>
    <w:qFormat/>
    <w:rsid w:val="006039FB"/>
    <w:rPr>
      <w:rFonts w:ascii="Arial" w:hAnsi="Arial"/>
      <w:sz w:val="24"/>
      <w:szCs w:val="24"/>
      <w:u w:val="none"/>
    </w:rPr>
  </w:style>
  <w:style w:type="character" w:styleId="Intensieveverwijzing">
    <w:name w:val="Intense Reference"/>
    <w:basedOn w:val="Standaardalinea-lettertype"/>
    <w:uiPriority w:val="32"/>
    <w:qFormat/>
    <w:rsid w:val="0094505C"/>
    <w:rPr>
      <w:b/>
      <w:sz w:val="24"/>
      <w:u w:val="single"/>
    </w:rPr>
  </w:style>
  <w:style w:type="character" w:styleId="Titelvanboek">
    <w:name w:val="Book Title"/>
    <w:basedOn w:val="Standaardalinea-lettertype"/>
    <w:uiPriority w:val="33"/>
    <w:rsid w:val="0094505C"/>
    <w:rPr>
      <w:rFonts w:asciiTheme="majorHAnsi" w:hAnsiTheme="majorHAnsi" w:eastAsiaTheme="majorEastAsia"/>
      <w:b/>
      <w:i/>
      <w:sz w:val="24"/>
      <w:szCs w:val="24"/>
    </w:rPr>
  </w:style>
  <w:style w:type="paragraph" w:styleId="Kopvaninhoudsopgave">
    <w:name w:val="TOC Heading"/>
    <w:basedOn w:val="Kop3"/>
    <w:next w:val="Standaard"/>
    <w:uiPriority w:val="39"/>
    <w:unhideWhenUsed/>
    <w:qFormat/>
    <w:rsid w:val="00AA1451"/>
    <w:pPr>
      <w:numPr>
        <w:ilvl w:val="0"/>
        <w:numId w:val="0"/>
      </w:numPr>
    </w:pPr>
    <w:rPr>
      <w:color w:val="FF0000"/>
      <w:sz w:val="36"/>
    </w:rPr>
  </w:style>
  <w:style w:type="paragraph" w:styleId="Koptekst">
    <w:name w:val="header"/>
    <w:basedOn w:val="Standaard"/>
    <w:link w:val="Kop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CE441D"/>
    <w:rPr>
      <w:rFonts w:ascii="Arial" w:hAnsi="Arial" w:eastAsiaTheme="minorEastAsia"/>
      <w:sz w:val="20"/>
      <w:szCs w:val="24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E441D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CE441D"/>
    <w:rPr>
      <w:rFonts w:ascii="Arial" w:hAnsi="Arial" w:eastAsiaTheme="minorEastAsia"/>
      <w:sz w:val="20"/>
      <w:szCs w:val="24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441D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CE441D"/>
    <w:rPr>
      <w:rFonts w:ascii="Tahoma" w:hAnsi="Tahoma" w:cs="Tahoma" w:eastAsiaTheme="minorEastAsia"/>
      <w:sz w:val="16"/>
      <w:szCs w:val="16"/>
      <w:lang w:val="nl-NL"/>
    </w:rPr>
  </w:style>
  <w:style w:type="character" w:styleId="Tekstvantijdelijkeaanduiding">
    <w:name w:val="Placeholder Text"/>
    <w:basedOn w:val="Standaardalinea-lettertype"/>
    <w:uiPriority w:val="99"/>
    <w:semiHidden/>
    <w:rsid w:val="000728C9"/>
    <w:rPr>
      <w:color w:val="808080"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120"/>
      <w:ind w:left="284"/>
    </w:pPr>
    <w:rPr>
      <w:i/>
      <w:iCs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spacing w:before="240" w:after="120"/>
    </w:pPr>
    <w:rPr>
      <w:b/>
      <w:bCs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6039FB"/>
    <w:pPr>
      <w:tabs>
        <w:tab w:val="left" w:pos="1276"/>
        <w:tab w:val="right" w:pos="9628"/>
      </w:tabs>
      <w:ind w:left="284"/>
    </w:pPr>
  </w:style>
  <w:style w:type="character" w:styleId="Hyperlink">
    <w:name w:val="Hyperlink"/>
    <w:basedOn w:val="Standaardalinea-lettertype"/>
    <w:uiPriority w:val="99"/>
    <w:unhideWhenUsed/>
    <w:rsid w:val="000728C9"/>
    <w:rPr>
      <w:color w:val="0000FF" w:themeColor="hyperlink"/>
      <w:u w:val="single"/>
    </w:rPr>
  </w:style>
  <w:style w:type="paragraph" w:styleId="Standaardingesprongen" w:customStyle="1">
    <w:name w:val="Standaard ingesprongen"/>
    <w:basedOn w:val="Standaard"/>
    <w:link w:val="StandaardingesprongenChar"/>
    <w:qFormat/>
    <w:rsid w:val="000728C9"/>
    <w:pPr>
      <w:ind w:left="851"/>
    </w:pPr>
  </w:style>
  <w:style w:type="character" w:styleId="StandaardingesprongenChar" w:customStyle="1">
    <w:name w:val="Standaard ingesprongen Char"/>
    <w:basedOn w:val="Standaardalinea-lettertype"/>
    <w:link w:val="Standaardingesprongen"/>
    <w:rsid w:val="000728C9"/>
    <w:rPr>
      <w:rFonts w:ascii="Arial" w:hAnsi="Arial" w:eastAsia="Times New Roman"/>
      <w:sz w:val="20"/>
      <w:szCs w:val="20"/>
      <w:lang w:val="nl-NL" w:eastAsia="nl-NL" w:bidi="ar-SA"/>
    </w:rPr>
  </w:style>
  <w:style w:type="paragraph" w:styleId="Titelrapport" w:customStyle="1">
    <w:name w:val="Titel rapport"/>
    <w:basedOn w:val="Standaard"/>
    <w:link w:val="TitelrapportChar"/>
    <w:qFormat/>
    <w:rsid w:val="006039FB"/>
    <w:rPr>
      <w:b/>
      <w:color w:val="FF0000"/>
      <w:sz w:val="36"/>
      <w:szCs w:val="36"/>
    </w:rPr>
  </w:style>
  <w:style w:type="character" w:styleId="TitelrapportChar" w:customStyle="1">
    <w:name w:val="Titel rapport Char"/>
    <w:basedOn w:val="Standaardalinea-lettertype"/>
    <w:link w:val="Titelrapport"/>
    <w:rsid w:val="006039FB"/>
    <w:rPr>
      <w:rFonts w:ascii="Arial" w:hAnsi="Arial" w:eastAsia="Times New Roman"/>
      <w:b/>
      <w:color w:val="FF0000"/>
      <w:sz w:val="36"/>
      <w:szCs w:val="36"/>
      <w:lang w:val="nl-NL" w:eastAsia="nl-NL" w:bidi="ar-SA"/>
    </w:rPr>
  </w:style>
  <w:style w:type="paragraph" w:styleId="Subtitelrapport" w:customStyle="1">
    <w:name w:val="Subtitel rapport"/>
    <w:basedOn w:val="Standaard"/>
    <w:link w:val="SubtitelrapportChar"/>
    <w:qFormat/>
    <w:rsid w:val="006039FB"/>
    <w:rPr>
      <w:b/>
      <w:i/>
      <w:sz w:val="24"/>
      <w:szCs w:val="24"/>
    </w:rPr>
  </w:style>
  <w:style w:type="paragraph" w:styleId="documenttype" w:customStyle="1">
    <w:name w:val="documenttype"/>
    <w:basedOn w:val="Standaard"/>
    <w:link w:val="documenttypeChar"/>
    <w:qFormat/>
    <w:rsid w:val="006039FB"/>
    <w:rPr>
      <w:rFonts w:cs="Arial"/>
      <w:b/>
      <w:i/>
      <w:kern w:val="28"/>
      <w:sz w:val="36"/>
      <w:szCs w:val="36"/>
    </w:rPr>
  </w:style>
  <w:style w:type="character" w:styleId="SubtitelrapportChar" w:customStyle="1">
    <w:name w:val="Subtitel rapport Char"/>
    <w:basedOn w:val="Standaardalinea-lettertype"/>
    <w:link w:val="Subtitelrapport"/>
    <w:rsid w:val="006039FB"/>
    <w:rPr>
      <w:rFonts w:ascii="Arial" w:hAnsi="Arial" w:eastAsia="Times New Roman"/>
      <w:b/>
      <w:i/>
      <w:sz w:val="24"/>
      <w:szCs w:val="24"/>
      <w:lang w:val="nl-NL" w:eastAsia="nl-NL" w:bidi="ar-SA"/>
    </w:rPr>
  </w:style>
  <w:style w:type="character" w:styleId="documenttypeChar" w:customStyle="1">
    <w:name w:val="documenttype Char"/>
    <w:basedOn w:val="Standaardalinea-lettertype"/>
    <w:link w:val="documenttype"/>
    <w:rsid w:val="006039FB"/>
    <w:rPr>
      <w:rFonts w:ascii="Arial" w:hAnsi="Arial" w:eastAsia="Times New Roman" w:cs="Arial"/>
      <w:b/>
      <w:i/>
      <w:kern w:val="28"/>
      <w:sz w:val="36"/>
      <w:szCs w:val="36"/>
      <w:lang w:val="nl-NL" w:eastAsia="nl-NL" w:bidi="ar-SA"/>
    </w:rPr>
  </w:style>
  <w:style w:type="paragraph" w:styleId="aTitel" w:customStyle="1">
    <w:name w:val="a_Titel"/>
    <w:basedOn w:val="Standaard"/>
    <w:link w:val="aTitelChar"/>
    <w:qFormat/>
    <w:rsid w:val="00B978C5"/>
    <w:pPr>
      <w:spacing w:after="200" w:line="276" w:lineRule="auto"/>
    </w:pPr>
    <w:rPr>
      <w:b/>
      <w:sz w:val="36"/>
      <w:szCs w:val="36"/>
    </w:rPr>
  </w:style>
  <w:style w:type="paragraph" w:styleId="bSubkop" w:customStyle="1">
    <w:name w:val="b_Subkop"/>
    <w:basedOn w:val="Standaard"/>
    <w:link w:val="bSubkopChar"/>
    <w:qFormat/>
    <w:rsid w:val="00B978C5"/>
    <w:pPr>
      <w:spacing w:after="200" w:line="276" w:lineRule="auto"/>
    </w:pPr>
    <w:rPr>
      <w:b/>
      <w:sz w:val="28"/>
      <w:szCs w:val="28"/>
    </w:rPr>
  </w:style>
  <w:style w:type="character" w:styleId="aTitelChar" w:customStyle="1">
    <w:name w:val="a_Titel Char"/>
    <w:basedOn w:val="Standaardalinea-lettertype"/>
    <w:link w:val="aTitel"/>
    <w:rsid w:val="00B978C5"/>
    <w:rPr>
      <w:rFonts w:ascii="Arial" w:hAnsi="Arial" w:eastAsia="Times New Roman"/>
      <w:b/>
      <w:sz w:val="36"/>
      <w:szCs w:val="36"/>
      <w:lang w:val="nl-NL" w:eastAsia="nl-NL" w:bidi="ar-SA"/>
    </w:rPr>
  </w:style>
  <w:style w:type="paragraph" w:styleId="csubsubkop" w:customStyle="1">
    <w:name w:val="c_subsubkop"/>
    <w:basedOn w:val="Standaard"/>
    <w:link w:val="csubsubkopChar"/>
    <w:qFormat/>
    <w:rsid w:val="00B978C5"/>
    <w:pPr>
      <w:spacing w:after="200" w:line="276" w:lineRule="auto"/>
    </w:pPr>
    <w:rPr>
      <w:b/>
    </w:rPr>
  </w:style>
  <w:style w:type="character" w:styleId="bSubkopChar" w:customStyle="1">
    <w:name w:val="b_Subkop Char"/>
    <w:basedOn w:val="Standaardalinea-lettertype"/>
    <w:link w:val="bSubkop"/>
    <w:rsid w:val="00B978C5"/>
    <w:rPr>
      <w:rFonts w:ascii="Arial" w:hAnsi="Arial" w:eastAsia="Times New Roman"/>
      <w:b/>
      <w:sz w:val="28"/>
      <w:szCs w:val="28"/>
      <w:lang w:val="nl-NL" w:eastAsia="nl-NL" w:bidi="ar-SA"/>
    </w:rPr>
  </w:style>
  <w:style w:type="character" w:styleId="csubsubkopChar" w:customStyle="1">
    <w:name w:val="c_subsubkop Char"/>
    <w:basedOn w:val="Standaardalinea-lettertype"/>
    <w:link w:val="csubsubkop"/>
    <w:rsid w:val="00B978C5"/>
    <w:rPr>
      <w:rFonts w:ascii="Arial" w:hAnsi="Arial" w:eastAsia="Times New Roman"/>
      <w:b/>
      <w:sz w:val="20"/>
      <w:szCs w:val="20"/>
      <w:lang w:val="nl-NL" w:eastAsia="nl-NL" w:bidi="ar-SA"/>
    </w:rPr>
  </w:style>
  <w:style w:type="paragraph" w:styleId="bijlagen" w:customStyle="1">
    <w:name w:val="bijlagen"/>
    <w:basedOn w:val="Standaard"/>
    <w:link w:val="bijlagenChar"/>
    <w:qFormat/>
    <w:rsid w:val="00734707"/>
    <w:pPr>
      <w:spacing w:after="200" w:line="276" w:lineRule="auto"/>
    </w:pPr>
    <w:rPr>
      <w:b/>
      <w:sz w:val="28"/>
      <w:szCs w:val="28"/>
    </w:rPr>
  </w:style>
  <w:style w:type="character" w:styleId="bijlagenChar" w:customStyle="1">
    <w:name w:val="bijlagen Char"/>
    <w:basedOn w:val="Standaardalinea-lettertype"/>
    <w:link w:val="bijlagen"/>
    <w:rsid w:val="00734707"/>
    <w:rPr>
      <w:rFonts w:ascii="Arial" w:hAnsi="Arial" w:eastAsia="Times New Roman"/>
      <w:b/>
      <w:sz w:val="28"/>
      <w:szCs w:val="28"/>
      <w:lang w:val="nl-NL" w:eastAsia="nl-NL" w:bidi="ar-SA"/>
    </w:rPr>
  </w:style>
  <w:style w:type="paragraph" w:styleId="Itemsnrsniveau1" w:customStyle="1">
    <w:name w:val="Items_nrs_niveau1"/>
    <w:basedOn w:val="Kop1"/>
    <w:next w:val="Standaardingesprongen"/>
    <w:link w:val="Itemsnrsniveau1Char"/>
    <w:qFormat/>
    <w:rsid w:val="00C071D2"/>
    <w:pPr>
      <w:keepLines/>
      <w:numPr>
        <w:numId w:val="4"/>
      </w:numPr>
      <w:spacing w:before="360" w:after="40"/>
    </w:pPr>
    <w:rPr>
      <w:rFonts w:cstheme="majorBidi"/>
      <w:kern w:val="0"/>
      <w:sz w:val="24"/>
      <w:szCs w:val="24"/>
      <w:lang w:eastAsia="en-US"/>
    </w:rPr>
  </w:style>
  <w:style w:type="character" w:styleId="Itemsnrsniveau1Char" w:customStyle="1">
    <w:name w:val="Items_nrs_niveau1 Char"/>
    <w:basedOn w:val="Kop1Char"/>
    <w:link w:val="Itemsnrsniveau1"/>
    <w:rsid w:val="00C071D2"/>
    <w:rPr>
      <w:rFonts w:ascii="Arial" w:hAnsi="Arial" w:eastAsiaTheme="majorEastAsia" w:cstheme="majorBidi"/>
      <w:b/>
      <w:bCs/>
      <w:kern w:val="32"/>
      <w:sz w:val="24"/>
      <w:szCs w:val="24"/>
      <w:lang w:val="nl-NL" w:eastAsia="nl-NL" w:bidi="ar-SA"/>
    </w:rPr>
  </w:style>
  <w:style w:type="paragraph" w:styleId="Kop1kleinniveau1" w:customStyle="1">
    <w:name w:val="Kop 1klein_niveau1"/>
    <w:basedOn w:val="Kop1"/>
    <w:link w:val="Kop1kleinniveau1Char"/>
    <w:qFormat/>
    <w:rsid w:val="00C071D2"/>
    <w:rPr>
      <w:sz w:val="24"/>
      <w:szCs w:val="24"/>
    </w:rPr>
  </w:style>
  <w:style w:type="paragraph" w:styleId="Standaardingesprongen0" w:customStyle="1">
    <w:name w:val="Standaard_ingesprongen"/>
    <w:basedOn w:val="Standaard"/>
    <w:link w:val="StandaardingesprongenChar0"/>
    <w:qFormat/>
    <w:rsid w:val="00C071D2"/>
    <w:pPr>
      <w:ind w:left="284"/>
    </w:pPr>
    <w:rPr>
      <w:rFonts w:eastAsiaTheme="minorHAnsi" w:cstheme="minorBidi"/>
      <w:szCs w:val="22"/>
      <w:lang w:eastAsia="en-US"/>
    </w:rPr>
  </w:style>
  <w:style w:type="character" w:styleId="Kop1kleinniveau1Char" w:customStyle="1">
    <w:name w:val="Kop 1klein_niveau1 Char"/>
    <w:basedOn w:val="Kop1Char"/>
    <w:link w:val="Kop1kleinniveau1"/>
    <w:rsid w:val="00C071D2"/>
    <w:rPr>
      <w:rFonts w:ascii="Arial" w:hAnsi="Arial" w:eastAsiaTheme="majorEastAsia"/>
      <w:b/>
      <w:bCs/>
      <w:kern w:val="32"/>
      <w:sz w:val="24"/>
      <w:szCs w:val="24"/>
      <w:lang w:val="nl-NL" w:eastAsia="nl-NL" w:bidi="ar-SA"/>
    </w:rPr>
  </w:style>
  <w:style w:type="paragraph" w:styleId="Itemsnrsniveau2" w:customStyle="1">
    <w:name w:val="Items_nrs_niveau2"/>
    <w:basedOn w:val="Kop2"/>
    <w:link w:val="Itemsnrsniveau2Char"/>
    <w:rsid w:val="00C071D2"/>
    <w:pPr>
      <w:keepLines/>
      <w:numPr>
        <w:numId w:val="4"/>
      </w:numPr>
      <w:spacing w:before="200" w:after="40"/>
      <w:ind w:left="709" w:hanging="425"/>
    </w:pPr>
    <w:rPr>
      <w:rFonts w:cstheme="majorBidi"/>
      <w:bCs w:val="0"/>
      <w:iCs w:val="0"/>
      <w:sz w:val="20"/>
      <w:szCs w:val="26"/>
      <w:lang w:eastAsia="en-US"/>
    </w:rPr>
  </w:style>
  <w:style w:type="character" w:styleId="StandaardingesprongenChar0" w:customStyle="1">
    <w:name w:val="Standaard_ingesprongen Char"/>
    <w:basedOn w:val="Standaardalinea-lettertype"/>
    <w:link w:val="Standaardingesprongen0"/>
    <w:rsid w:val="00C071D2"/>
    <w:rPr>
      <w:rFonts w:ascii="Arial" w:hAnsi="Arial" w:cstheme="minorBidi"/>
      <w:sz w:val="20"/>
      <w:lang w:val="nl-NL" w:bidi="ar-SA"/>
    </w:rPr>
  </w:style>
  <w:style w:type="character" w:styleId="Itemsnrsniveau2Char" w:customStyle="1">
    <w:name w:val="Items_nrs_niveau2 Char"/>
    <w:basedOn w:val="Kop2Char"/>
    <w:link w:val="Itemsnrsniveau2"/>
    <w:rsid w:val="00C071D2"/>
    <w:rPr>
      <w:rFonts w:ascii="Arial" w:hAnsi="Arial" w:eastAsiaTheme="majorEastAsia" w:cstheme="majorBidi"/>
      <w:b/>
      <w:bCs/>
      <w:iCs/>
      <w:sz w:val="20"/>
      <w:szCs w:val="26"/>
      <w:lang w:val="nl-NL" w:eastAsia="nl-NL" w:bidi="ar-SA"/>
    </w:rPr>
  </w:style>
  <w:style w:type="paragraph" w:styleId="kop2kleinniveau2" w:customStyle="1">
    <w:name w:val="kop 2klein_niveau2"/>
    <w:basedOn w:val="Kop2"/>
    <w:next w:val="Standaardingesprongen0"/>
    <w:link w:val="kop2kleinniveau2Char"/>
    <w:qFormat/>
    <w:rsid w:val="00C071D2"/>
    <w:rPr>
      <w:sz w:val="20"/>
      <w:szCs w:val="20"/>
    </w:rPr>
  </w:style>
  <w:style w:type="character" w:styleId="kop2kleinniveau2Char" w:customStyle="1">
    <w:name w:val="kop 2klein_niveau2 Char"/>
    <w:basedOn w:val="Kop2Char"/>
    <w:link w:val="kop2kleinniveau2"/>
    <w:rsid w:val="00C071D2"/>
    <w:rPr>
      <w:rFonts w:ascii="Arial" w:hAnsi="Arial" w:eastAsiaTheme="majorEastAsia"/>
      <w:b/>
      <w:bCs/>
      <w:iCs/>
      <w:sz w:val="20"/>
      <w:szCs w:val="20"/>
      <w:lang w:val="nl-NL" w:eastAsia="nl-NL" w:bidi="ar-SA"/>
    </w:rPr>
  </w:style>
  <w:style w:type="paragraph" w:styleId="Lijstalineabesluit" w:customStyle="1">
    <w:name w:val="Lijstalinea_besluit"/>
    <w:basedOn w:val="Lijstalinea"/>
    <w:link w:val="LijstalineabesluitChar"/>
    <w:rsid w:val="00794F9C"/>
    <w:pPr>
      <w:numPr>
        <w:numId w:val="8"/>
      </w:numPr>
      <w:ind w:left="437" w:hanging="437"/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5D12D5"/>
    <w:rPr>
      <w:rFonts w:ascii="Arial" w:hAnsi="Arial"/>
      <w:sz w:val="20"/>
      <w:szCs w:val="20"/>
      <w:lang w:val="nl-NL" w:eastAsia="nl-NL" w:bidi="ar-SA"/>
    </w:rPr>
  </w:style>
  <w:style w:type="character" w:styleId="LijstalineabesluitChar" w:customStyle="1">
    <w:name w:val="Lijstalinea_besluit Char"/>
    <w:basedOn w:val="LijstalineaChar"/>
    <w:link w:val="Lijstalineabesluit"/>
    <w:rsid w:val="00794F9C"/>
    <w:rPr>
      <w:rFonts w:ascii="Arial" w:hAnsi="Arial" w:eastAsia="Times New Roman"/>
      <w:sz w:val="20"/>
      <w:szCs w:val="20"/>
      <w:lang w:val="nl-NL" w:eastAsia="nl-NL" w:bidi="ar-SA"/>
    </w:rPr>
  </w:style>
  <w:style w:type="paragraph" w:styleId="Lijstalineacollegebesluit" w:customStyle="1">
    <w:name w:val="Lijstalinea_collegebesluit"/>
    <w:basedOn w:val="Lijstalinea"/>
    <w:link w:val="LijstalineacollegebesluitChar"/>
    <w:rsid w:val="00D42D3B"/>
    <w:pPr>
      <w:numPr>
        <w:numId w:val="9"/>
      </w:numPr>
      <w:spacing w:after="120" w:line="480" w:lineRule="auto"/>
    </w:pPr>
  </w:style>
  <w:style w:type="character" w:styleId="LijstalineacollegebesluitChar" w:customStyle="1">
    <w:name w:val="Lijstalinea_collegebesluit Char"/>
    <w:basedOn w:val="LijstalineaChar"/>
    <w:link w:val="Lijstalineacollegebesluit"/>
    <w:rsid w:val="00D42D3B"/>
    <w:rPr>
      <w:rFonts w:ascii="Arial" w:hAnsi="Arial" w:eastAsia="Times New Roman"/>
      <w:sz w:val="20"/>
      <w:szCs w:val="20"/>
      <w:lang w:val="nl-NL" w:eastAsia="nl-NL" w:bidi="ar-SA"/>
    </w:rPr>
  </w:style>
  <w:style w:type="paragraph" w:styleId="opsomminginbesluit" w:customStyle="1">
    <w:name w:val="opsomming_in_besluit"/>
    <w:basedOn w:val="Lijstalineabesluit"/>
    <w:link w:val="opsomminginbesluitChar"/>
    <w:qFormat/>
    <w:rsid w:val="00293F5B"/>
    <w:rPr>
      <w:lang w:eastAsia="en-US"/>
    </w:rPr>
  </w:style>
  <w:style w:type="character" w:styleId="opsomminginbesluitChar" w:customStyle="1">
    <w:name w:val="opsomming_in_besluit Char"/>
    <w:basedOn w:val="LijstalineabesluitChar"/>
    <w:link w:val="opsomminginbesluit"/>
    <w:rsid w:val="00293F5B"/>
    <w:rPr>
      <w:rFonts w:ascii="Arial" w:hAnsi="Arial" w:eastAsia="Times New Roman"/>
      <w:sz w:val="20"/>
      <w:szCs w:val="20"/>
      <w:lang w:val="nl-NL" w:eastAsia="nl-NL" w:bidi="ar-SA"/>
    </w:rPr>
  </w:style>
  <w:style w:type="paragraph" w:styleId="opsommingbijbesluit" w:customStyle="1">
    <w:name w:val="opsomming_bij_besluit"/>
    <w:basedOn w:val="Lijstalinea"/>
    <w:link w:val="opsommingbijbesluitChar"/>
    <w:rsid w:val="00B77104"/>
    <w:pPr>
      <w:numPr>
        <w:numId w:val="16"/>
      </w:numPr>
      <w:spacing w:afterLines="100"/>
    </w:pPr>
  </w:style>
  <w:style w:type="paragraph" w:styleId="Lijstnummering">
    <w:name w:val="List Number"/>
    <w:basedOn w:val="Standaard"/>
    <w:uiPriority w:val="99"/>
    <w:semiHidden/>
    <w:unhideWhenUsed/>
    <w:rsid w:val="00B77104"/>
    <w:pPr>
      <w:numPr>
        <w:numId w:val="13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B77104"/>
    <w:pPr>
      <w:numPr>
        <w:numId w:val="14"/>
      </w:numPr>
      <w:contextualSpacing/>
    </w:pPr>
  </w:style>
  <w:style w:type="character" w:styleId="opsommingbijbesluitChar" w:customStyle="1">
    <w:name w:val="opsomming_bij_besluit Char"/>
    <w:basedOn w:val="LijstalineaChar"/>
    <w:link w:val="opsommingbijbesluit"/>
    <w:rsid w:val="00B77104"/>
    <w:rPr>
      <w:rFonts w:ascii="Arial" w:hAnsi="Arial" w:eastAsia="Times New Roman"/>
      <w:sz w:val="20"/>
      <w:szCs w:val="20"/>
      <w:lang w:val="nl-NL" w:eastAsia="nl-NL" w:bidi="ar-SA"/>
    </w:rPr>
  </w:style>
  <w:style w:type="paragraph" w:styleId="kop12Bold" w:customStyle="1">
    <w:name w:val="kop12Bold"/>
    <w:basedOn w:val="Standaard"/>
    <w:next w:val="Standaard"/>
    <w:link w:val="kop12BoldChar"/>
    <w:qFormat/>
    <w:rsid w:val="00AE61D3"/>
    <w:rPr>
      <w:b/>
      <w:sz w:val="24"/>
      <w:szCs w:val="24"/>
    </w:rPr>
  </w:style>
  <w:style w:type="character" w:styleId="kop12BoldChar" w:customStyle="1">
    <w:name w:val="kop12Bold Char"/>
    <w:basedOn w:val="Standaardalinea-lettertype"/>
    <w:link w:val="kop12Bold"/>
    <w:rsid w:val="00AE61D3"/>
    <w:rPr>
      <w:rFonts w:ascii="Arial" w:hAnsi="Arial" w:eastAsia="Times New Roman"/>
      <w:b/>
      <w:sz w:val="24"/>
      <w:szCs w:val="24"/>
      <w:lang w:val="nl-NL" w:eastAsia="nl-NL" w:bidi="ar-SA"/>
    </w:rPr>
  </w:style>
  <w:style w:type="table" w:styleId="Tabelraster">
    <w:name w:val="Table Grid"/>
    <w:basedOn w:val="Standaardtabel"/>
    <w:uiPriority w:val="59"/>
    <w:rsid w:val="005D5BB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header" Target="header.xml" Id="Rd6d953668381468f" /><Relationship Type="http://schemas.openxmlformats.org/officeDocument/2006/relationships/header" Target="header2.xml" Id="R8dbc0f9df4e84223" /><Relationship Type="http://schemas.microsoft.com/office/2020/10/relationships/intelligence" Target="intelligence2.xml" Id="R053c49fff84a40c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BC6CCE8B43949B26F940CE238D083" ma:contentTypeVersion="11" ma:contentTypeDescription="Create a new document." ma:contentTypeScope="" ma:versionID="3e8aa0dc774743c57dabce1125623195">
  <xsd:schema xmlns:xsd="http://www.w3.org/2001/XMLSchema" xmlns:xs="http://www.w3.org/2001/XMLSchema" xmlns:p="http://schemas.microsoft.com/office/2006/metadata/properties" xmlns:ns3="7cf96782-75e8-41c8-bc05-d3be263f7b35" targetNamespace="http://schemas.microsoft.com/office/2006/metadata/properties" ma:root="true" ma:fieldsID="6886a0a8cf4cb84ac51ffd7922a1a9be" ns3:_="">
    <xsd:import namespace="7cf96782-75e8-41c8-bc05-d3be263f7b35"/>
    <xsd:element name="properties">
      <xsd:complexType>
        <xsd:sequence>
          <xsd:element name="documentManagement">
            <xsd:complexType>
              <xsd:all>
                <xsd:element ref="ns3:_activity" minOccurs="0"/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f96782-75e8-41c8-bc05-d3be263f7b35" elementFormDefault="qualified">
    <xsd:import namespace="http://schemas.microsoft.com/office/2006/documentManagement/types"/>
    <xsd:import namespace="http://schemas.microsoft.com/office/infopath/2007/PartnerControls"/>
    <xsd:element name="_activity" ma:index="8" nillable="true" ma:displayName="_activity" ma:hidden="true" ma:internalName="_activity">
      <xsd:simpleType>
        <xsd:restriction base="dms:Note"/>
      </xsd:simpleType>
    </xsd:element>
    <xsd:element name="MediaServiceDateTaken" ma:index="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f96782-75e8-41c8-bc05-d3be263f7b35" xsi:nil="true"/>
  </documentManagement>
</p:properties>
</file>

<file path=customXml/itemProps1.xml><?xml version="1.0" encoding="utf-8"?>
<ds:datastoreItem xmlns:ds="http://schemas.openxmlformats.org/officeDocument/2006/customXml" ds:itemID="{352396C6-4242-4671-90F0-A7AE95EB49A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8D575C-1C98-4875-AEBC-2BE3D6C1C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f96782-75e8-41c8-bc05-d3be263f7b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ECB1FE-58C0-4101-924E-9D5616E69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CF9C6D-4420-49C1-B23D-205EF72C44DE}">
  <ds:schemaRefs>
    <ds:schemaRef ds:uri="http://schemas.microsoft.com/office/2006/metadata/properties"/>
    <ds:schemaRef ds:uri="http://schemas.microsoft.com/office/infopath/2007/PartnerControls"/>
    <ds:schemaRef ds:uri="7cf96782-75e8-41c8-bc05-d3be263f7b3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Tonny Sluijs</dc:creator>
  <keywords/>
  <dc:description/>
  <lastModifiedBy>Tonny Sluijs</lastModifiedBy>
  <revision>108</revision>
  <dcterms:created xsi:type="dcterms:W3CDTF">2026-02-28T15:40:00.0000000Z</dcterms:created>
  <dcterms:modified xsi:type="dcterms:W3CDTF">2026-04-03T13:06:19.1971676Z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0x01010006BBC6CCE8B43949B26F940CE238D083</vt:lpwstr>
  </property>
</Properties>
</file>